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3AD6E6">
      <w:pPr>
        <w:spacing w:before="0" w:after="40" w:line="360" w:lineRule="auto"/>
        <w:jc w:val="center"/>
      </w:pPr>
      <w:r>
        <w:rPr>
          <w:rFonts w:ascii="微软雅黑" w:hAnsi="微软雅黑" w:eastAsia="微软雅黑"/>
          <w:b/>
          <w:color w:val="E8703A"/>
          <w:sz w:val="21"/>
        </w:rPr>
        <w:t>宝宝课堂 · 代理实战课程</w:t>
      </w:r>
    </w:p>
    <w:p w14:paraId="25A62A1F">
      <w:pPr>
        <w:spacing w:before="0" w:after="40" w:line="360" w:lineRule="auto"/>
        <w:jc w:val="center"/>
      </w:pPr>
      <w:r>
        <w:rPr>
          <w:rFonts w:ascii="微软雅黑" w:hAnsi="微软雅黑" w:eastAsia="微软雅黑"/>
          <w:b w:val="0"/>
          <w:color w:val="777777"/>
          <w:sz w:val="22"/>
        </w:rPr>
        <w:t>第四课</w:t>
      </w:r>
    </w:p>
    <w:p w14:paraId="25820738">
      <w:pPr>
        <w:spacing w:before="0" w:after="40" w:line="360" w:lineRule="auto"/>
        <w:jc w:val="center"/>
      </w:pPr>
      <w:r>
        <w:rPr>
          <w:rFonts w:ascii="微软雅黑" w:hAnsi="微软雅黑" w:eastAsia="微软雅黑"/>
          <w:b/>
          <w:color w:val="2B2B2B"/>
          <w:sz w:val="48"/>
        </w:rPr>
        <w:t>抖音不露脸直播</w:t>
      </w:r>
    </w:p>
    <w:p w14:paraId="13880F1A">
      <w:pPr>
        <w:spacing w:before="0" w:after="280" w:line="360" w:lineRule="auto"/>
        <w:jc w:val="center"/>
      </w:pPr>
      <w:r>
        <w:rPr>
          <w:rFonts w:ascii="微软雅黑" w:hAnsi="微软雅黑" w:eastAsia="微软雅黑"/>
          <w:b w:val="0"/>
          <w:color w:val="777777"/>
          <w:sz w:val="24"/>
        </w:rPr>
        <w:t>保姆级教程 · 从开播到成交，照着念就行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 w14:paraId="49F61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4" w:type="dxa"/>
            <w:shd w:val="clear" w:color="auto" w:fill="FFF3EA"/>
          </w:tcPr>
          <w:p w14:paraId="226A53EB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E8703A"/>
                <w:sz w:val="19"/>
              </w:rPr>
              <w:t>① 不露脸开播</w:t>
            </w:r>
          </w:p>
        </w:tc>
        <w:tc>
          <w:tcPr>
            <w:tcW w:w="1604" w:type="dxa"/>
            <w:shd w:val="clear" w:color="auto" w:fill="FFF3EA"/>
          </w:tcPr>
          <w:p w14:paraId="6FD2455A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E8703A"/>
                <w:sz w:val="19"/>
              </w:rPr>
              <w:t>② 开场留人</w:t>
            </w:r>
          </w:p>
        </w:tc>
        <w:tc>
          <w:tcPr>
            <w:tcW w:w="1604" w:type="dxa"/>
            <w:shd w:val="clear" w:color="auto" w:fill="FFF3EA"/>
          </w:tcPr>
          <w:p w14:paraId="71E10314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E8703A"/>
                <w:sz w:val="19"/>
              </w:rPr>
              <w:t>③ 边讲边互动</w:t>
            </w:r>
          </w:p>
        </w:tc>
        <w:tc>
          <w:tcPr>
            <w:tcW w:w="1604" w:type="dxa"/>
            <w:shd w:val="clear" w:color="auto" w:fill="FFF3EA"/>
          </w:tcPr>
          <w:p w14:paraId="41152369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E8703A"/>
                <w:sz w:val="19"/>
              </w:rPr>
              <w:t>④ 引导进群自取</w:t>
            </w:r>
          </w:p>
        </w:tc>
        <w:tc>
          <w:tcPr>
            <w:tcW w:w="1604" w:type="dxa"/>
            <w:shd w:val="clear" w:color="auto" w:fill="FFF3EA"/>
          </w:tcPr>
          <w:p w14:paraId="7FE9925B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E8703A"/>
                <w:sz w:val="19"/>
              </w:rPr>
              <w:t>⑤ 表情包加微信</w:t>
            </w:r>
          </w:p>
        </w:tc>
        <w:tc>
          <w:tcPr>
            <w:tcW w:w="1604" w:type="dxa"/>
            <w:shd w:val="clear" w:color="auto" w:fill="FFF3EA"/>
          </w:tcPr>
          <w:p w14:paraId="2E6A82D4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E8703A"/>
                <w:sz w:val="19"/>
              </w:rPr>
              <w:t>⑥ 成交</w:t>
            </w:r>
          </w:p>
        </w:tc>
      </w:tr>
      <w:tr w14:paraId="17ECD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4" w:type="dxa"/>
            <w:shd w:val="clear" w:color="auto" w:fill="FAFAFA"/>
          </w:tcPr>
          <w:p w14:paraId="3F9E9953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台词本 + 平板</w:t>
            </w: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演示动画</w:t>
            </w:r>
          </w:p>
        </w:tc>
        <w:tc>
          <w:tcPr>
            <w:tcW w:w="1604" w:type="dxa"/>
          </w:tcPr>
          <w:p w14:paraId="180D713C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前 3 分钟</w:t>
            </w: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决定推流</w:t>
            </w:r>
          </w:p>
        </w:tc>
        <w:tc>
          <w:tcPr>
            <w:tcW w:w="1604" w:type="dxa"/>
          </w:tcPr>
          <w:p w14:paraId="70167511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念名字</w:t>
            </w: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让人打字</w:t>
            </w:r>
          </w:p>
        </w:tc>
        <w:tc>
          <w:tcPr>
            <w:tcW w:w="1604" w:type="dxa"/>
          </w:tcPr>
          <w:p w14:paraId="61DD12B3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全场只说</w:t>
            </w: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"群里自取"</w:t>
            </w:r>
          </w:p>
        </w:tc>
        <w:tc>
          <w:tcPr>
            <w:tcW w:w="1604" w:type="dxa"/>
          </w:tcPr>
          <w:p w14:paraId="40A8F520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发表情包</w:t>
            </w: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绕开风控</w:t>
            </w:r>
          </w:p>
        </w:tc>
        <w:tc>
          <w:tcPr>
            <w:tcW w:w="1604" w:type="dxa"/>
          </w:tcPr>
          <w:p w14:paraId="7A2CF776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先给 · 再试</w:t>
            </w: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· 后卖</w:t>
            </w:r>
          </w:p>
        </w:tc>
      </w:tr>
    </w:tbl>
    <w:p w14:paraId="4FCC4111">
      <w:pPr>
        <w:spacing w:after="40"/>
      </w:pPr>
    </w:p>
    <w:p w14:paraId="144D3490">
      <w:pPr>
        <w:pBdr>
          <w:left w:val="single" w:color="C0392B" w:sz="18" w:space="8"/>
        </w:pBdr>
        <w:spacing w:before="80" w:after="120" w:line="348" w:lineRule="auto"/>
        <w:ind w:left="397"/>
      </w:pPr>
      <w:r>
        <w:rPr>
          <w:rFonts w:ascii="微软雅黑" w:hAnsi="微软雅黑" w:eastAsia="微软雅黑"/>
          <w:color w:val="C0392B"/>
          <w:sz w:val="21"/>
        </w:rPr>
        <w:t>全场铁律：直播间里不说出 APP 的名字，也不引导去应用商店下载。不管观众怎么问，只回一句——"进粉丝群，群里自取"。</w:t>
      </w:r>
    </w:p>
    <w:p w14:paraId="7010A5AE">
      <w:pPr>
        <w:spacing w:before="120" w:after="40" w:line="360" w:lineRule="auto"/>
        <w:jc w:val="center"/>
      </w:pPr>
      <w:r>
        <w:rPr>
          <w:rFonts w:ascii="微软雅黑" w:hAnsi="微软雅黑" w:eastAsia="微软雅黑"/>
          <w:b w:val="0"/>
          <w:color w:val="777777"/>
          <w:sz w:val="21"/>
        </w:rPr>
        <w:t>全程不用露脸：两部手机（或一手机一平板）+ 一份台词本就能开播。</w:t>
      </w:r>
    </w:p>
    <w:p w14:paraId="5927EA49">
      <w:pPr>
        <w:spacing w:before="0" w:after="0" w:line="360" w:lineRule="auto"/>
        <w:jc w:val="center"/>
      </w:pPr>
      <w:r>
        <w:rPr>
          <w:rFonts w:ascii="微软雅黑" w:hAnsi="微软雅黑" w:eastAsia="微软雅黑"/>
          <w:b w:val="0"/>
          <w:color w:val="E8703A"/>
          <w:sz w:val="20"/>
        </w:rPr>
        <w:t>本手册所有话术均可照念，灰色底框内为原话，一字不改直接用。</w:t>
      </w:r>
    </w:p>
    <w:p w14:paraId="269B31F0">
      <w:pPr>
        <w:pBdr>
          <w:bottom w:val="single" w:color="F0D6C8" w:sz="6" w:space="4"/>
        </w:pBdr>
        <w:spacing w:before="360" w:after="120"/>
      </w:pPr>
      <w:r>
        <w:rPr>
          <w:rFonts w:ascii="微软雅黑" w:hAnsi="微软雅黑" w:eastAsia="微软雅黑"/>
          <w:b/>
          <w:color w:val="E8703A"/>
          <w:sz w:val="31"/>
        </w:rPr>
        <w:t>怎么用这份手册</w:t>
      </w:r>
    </w:p>
    <w:p w14:paraId="22A4C836">
      <w:pPr>
        <w:spacing w:after="60" w:line="348" w:lineRule="auto"/>
        <w:ind w:left="624" w:hanging="340"/>
      </w:pPr>
      <w:r>
        <w:rPr>
          <w:rFonts w:ascii="微软雅黑" w:hAnsi="微软雅黑" w:eastAsia="微软雅黑"/>
          <w:b/>
          <w:color w:val="E8703A"/>
          <w:sz w:val="21"/>
        </w:rPr>
        <w:t xml:space="preserve">· </w:t>
      </w:r>
      <w:r>
        <w:rPr>
          <w:rFonts w:ascii="微软雅黑" w:hAnsi="微软雅黑" w:eastAsia="微软雅黑"/>
          <w:b w:val="0"/>
          <w:color w:val="2B2B2B"/>
          <w:sz w:val="21"/>
        </w:rPr>
        <w:t>第一次开播：从头看到尾，重点看【第三章】和【第四章】的完整话术。</w:t>
      </w:r>
    </w:p>
    <w:p w14:paraId="477DABB7">
      <w:pPr>
        <w:spacing w:after="60" w:line="348" w:lineRule="auto"/>
        <w:ind w:left="624" w:hanging="340"/>
      </w:pPr>
      <w:r>
        <w:rPr>
          <w:rFonts w:ascii="微软雅黑" w:hAnsi="微软雅黑" w:eastAsia="微软雅黑"/>
          <w:b/>
          <w:color w:val="E8703A"/>
          <w:sz w:val="21"/>
        </w:rPr>
        <w:t xml:space="preserve">· </w:t>
      </w:r>
      <w:r>
        <w:rPr>
          <w:rFonts w:ascii="微软雅黑" w:hAnsi="微软雅黑" w:eastAsia="微软雅黑"/>
          <w:b w:val="0"/>
          <w:color w:val="2B2B2B"/>
          <w:sz w:val="21"/>
        </w:rPr>
        <w:t>已经播过了：直接翻【第十二章】的时间轴，照着排每分钟干什么。</w:t>
      </w:r>
    </w:p>
    <w:p w14:paraId="5DA7D8BF">
      <w:pPr>
        <w:spacing w:after="60" w:line="348" w:lineRule="auto"/>
        <w:ind w:left="624" w:hanging="340"/>
      </w:pPr>
      <w:r>
        <w:rPr>
          <w:rFonts w:ascii="微软雅黑" w:hAnsi="微软雅黑" w:eastAsia="微软雅黑"/>
          <w:b/>
          <w:color w:val="E8703A"/>
          <w:sz w:val="21"/>
        </w:rPr>
        <w:t xml:space="preserve">· </w:t>
      </w:r>
      <w:r>
        <w:rPr>
          <w:rFonts w:ascii="微软雅黑" w:hAnsi="微软雅黑" w:eastAsia="微软雅黑"/>
          <w:b w:val="0"/>
          <w:color w:val="2B2B2B"/>
          <w:sz w:val="21"/>
        </w:rPr>
        <w:t>被限流 / 不知道说错什么：看【附录二】禁语清单和【第六章】避讳词表。</w:t>
      </w:r>
    </w:p>
    <w:p w14:paraId="4271F883">
      <w:pPr>
        <w:pBdr>
          <w:bottom w:val="single" w:color="F0D6C8" w:sz="6" w:space="4"/>
        </w:pBdr>
        <w:spacing w:before="360" w:after="120"/>
      </w:pPr>
      <w:r>
        <w:rPr>
          <w:rFonts w:ascii="微软雅黑" w:hAnsi="微软雅黑" w:eastAsia="微软雅黑"/>
          <w:b/>
          <w:color w:val="E8703A"/>
          <w:sz w:val="31"/>
        </w:rPr>
        <w:t>一、开播前，把这几样摆齐</w:t>
      </w:r>
    </w:p>
    <w:p w14:paraId="409F2B90">
      <w:pPr>
        <w:spacing w:after="60" w:line="348" w:lineRule="auto"/>
        <w:ind w:left="624" w:hanging="624"/>
      </w:pPr>
      <w:r>
        <w:rPr>
          <w:rFonts w:ascii="微软雅黑" w:hAnsi="微软雅黑" w:eastAsia="微软雅黑"/>
          <w:b/>
          <w:color w:val="E8703A"/>
          <w:sz w:val="21"/>
        </w:rPr>
        <w:t xml:space="preserve">①  </w:t>
      </w:r>
      <w:r>
        <w:rPr>
          <w:rFonts w:ascii="微软雅黑" w:hAnsi="微软雅黑" w:eastAsia="微软雅黑"/>
          <w:color w:val="2B2B2B"/>
          <w:sz w:val="21"/>
        </w:rPr>
        <w:t>手机两部（大号 + 小号），或者「一部手机 + 一台平板」</w:t>
      </w:r>
    </w:p>
    <w:p w14:paraId="597B2A42">
      <w:pPr>
        <w:spacing w:after="60" w:line="348" w:lineRule="auto"/>
        <w:ind w:left="907" w:hanging="340"/>
      </w:pPr>
      <w:r>
        <w:rPr>
          <w:rFonts w:ascii="微软雅黑" w:hAnsi="微软雅黑" w:eastAsia="微软雅黑"/>
          <w:b/>
          <w:color w:val="E8703A"/>
          <w:sz w:val="21"/>
        </w:rPr>
        <w:t xml:space="preserve">· </w:t>
      </w:r>
      <w:r>
        <w:rPr>
          <w:rFonts w:ascii="微软雅黑" w:hAnsi="微软雅黑" w:eastAsia="微软雅黑"/>
          <w:b w:val="0"/>
          <w:color w:val="2B2B2B"/>
          <w:sz w:val="21"/>
        </w:rPr>
        <w:t>大号开播，小号 / 平板打开今天要讲的动画，用来演示内容。</w:t>
      </w:r>
    </w:p>
    <w:p w14:paraId="2C7AA4E0">
      <w:pPr>
        <w:spacing w:after="60" w:line="348" w:lineRule="auto"/>
        <w:ind w:left="907" w:hanging="340"/>
      </w:pPr>
      <w:r>
        <w:rPr>
          <w:rFonts w:ascii="微软雅黑" w:hAnsi="微软雅黑" w:eastAsia="微软雅黑"/>
          <w:b/>
          <w:color w:val="E8703A"/>
          <w:sz w:val="21"/>
        </w:rPr>
        <w:t xml:space="preserve">· </w:t>
      </w:r>
      <w:r>
        <w:rPr>
          <w:rFonts w:ascii="微软雅黑" w:hAnsi="微软雅黑" w:eastAsia="微软雅黑"/>
          <w:b w:val="0"/>
          <w:color w:val="2B2B2B"/>
          <w:sz w:val="21"/>
        </w:rPr>
        <w:t>平板屏幕大，观众看得清，优先用平板。</w:t>
      </w:r>
    </w:p>
    <w:p w14:paraId="6F81C60D">
      <w:pPr>
        <w:spacing w:after="60" w:line="348" w:lineRule="auto"/>
        <w:ind w:left="624" w:hanging="624"/>
      </w:pPr>
      <w:r>
        <w:rPr>
          <w:rFonts w:ascii="微软雅黑" w:hAnsi="微软雅黑" w:eastAsia="微软雅黑"/>
          <w:b/>
          <w:color w:val="E8703A"/>
          <w:sz w:val="21"/>
        </w:rPr>
        <w:t xml:space="preserve">②  </w:t>
      </w:r>
      <w:r>
        <w:rPr>
          <w:rFonts w:ascii="微软雅黑" w:hAnsi="微软雅黑" w:eastAsia="微软雅黑"/>
          <w:color w:val="2B2B2B"/>
          <w:sz w:val="21"/>
        </w:rPr>
        <w:t>手机支架</w:t>
      </w:r>
    </w:p>
    <w:p w14:paraId="09FD9714">
      <w:pPr>
        <w:spacing w:after="60" w:line="348" w:lineRule="auto"/>
        <w:ind w:left="907" w:hanging="340"/>
      </w:pPr>
      <w:r>
        <w:rPr>
          <w:rFonts w:ascii="微软雅黑" w:hAnsi="微软雅黑" w:eastAsia="微软雅黑"/>
          <w:b/>
          <w:color w:val="E8703A"/>
          <w:sz w:val="21"/>
        </w:rPr>
        <w:t xml:space="preserve">· </w:t>
      </w:r>
      <w:r>
        <w:rPr>
          <w:rFonts w:ascii="微软雅黑" w:hAnsi="微软雅黑" w:eastAsia="微软雅黑"/>
          <w:b w:val="0"/>
          <w:color w:val="2B2B2B"/>
          <w:sz w:val="21"/>
        </w:rPr>
        <w:t>要能俯拍桌面那种，横臂式最好用。</w:t>
      </w:r>
    </w:p>
    <w:p w14:paraId="5B53DD1A">
      <w:pPr>
        <w:spacing w:after="60" w:line="348" w:lineRule="auto"/>
        <w:ind w:left="624" w:hanging="624"/>
      </w:pPr>
      <w:r>
        <w:rPr>
          <w:rFonts w:ascii="微软雅黑" w:hAnsi="微软雅黑" w:eastAsia="微软雅黑"/>
          <w:b/>
          <w:color w:val="E8703A"/>
          <w:sz w:val="21"/>
        </w:rPr>
        <w:t xml:space="preserve">③  </w:t>
      </w:r>
      <w:r>
        <w:rPr>
          <w:rFonts w:ascii="微软雅黑" w:hAnsi="微软雅黑" w:eastAsia="微软雅黑"/>
          <w:color w:val="2B2B2B"/>
          <w:sz w:val="21"/>
        </w:rPr>
        <w:t>灯光</w:t>
      </w:r>
    </w:p>
    <w:p w14:paraId="5419D248">
      <w:pPr>
        <w:spacing w:after="60" w:line="348" w:lineRule="auto"/>
        <w:ind w:left="907" w:hanging="340"/>
      </w:pPr>
      <w:r>
        <w:rPr>
          <w:rFonts w:ascii="微软雅黑" w:hAnsi="微软雅黑" w:eastAsia="微软雅黑"/>
          <w:b/>
          <w:color w:val="E8703A"/>
          <w:sz w:val="21"/>
        </w:rPr>
        <w:t xml:space="preserve">· </w:t>
      </w:r>
      <w:r>
        <w:rPr>
          <w:rFonts w:ascii="微软雅黑" w:hAnsi="微软雅黑" w:eastAsia="微软雅黑"/>
          <w:b w:val="0"/>
          <w:color w:val="2B2B2B"/>
          <w:sz w:val="21"/>
        </w:rPr>
        <w:t>一盏台灯就够，打在桌面上。画面亮堂，人才愿意停。</w:t>
      </w:r>
    </w:p>
    <w:p w14:paraId="0CF3BF2F">
      <w:pPr>
        <w:spacing w:after="60" w:line="348" w:lineRule="auto"/>
        <w:ind w:left="907" w:hanging="340"/>
      </w:pPr>
      <w:r>
        <w:rPr>
          <w:rFonts w:ascii="微软雅黑" w:hAnsi="微软雅黑" w:eastAsia="微软雅黑"/>
          <w:b/>
          <w:color w:val="E8703A"/>
          <w:sz w:val="21"/>
        </w:rPr>
        <w:t xml:space="preserve">· </w:t>
      </w:r>
      <w:r>
        <w:rPr>
          <w:rFonts w:ascii="微软雅黑" w:hAnsi="微软雅黑" w:eastAsia="微软雅黑"/>
          <w:b w:val="0"/>
          <w:color w:val="2B2B2B"/>
          <w:sz w:val="21"/>
        </w:rPr>
        <w:t>别用头顶的吸顶灯，会在台词本上打出你的影子。</w:t>
      </w:r>
    </w:p>
    <w:p w14:paraId="1AA536D3">
      <w:pPr>
        <w:spacing w:after="60" w:line="348" w:lineRule="auto"/>
        <w:ind w:left="624" w:hanging="624"/>
      </w:pPr>
      <w:r>
        <w:rPr>
          <w:rFonts w:ascii="微软雅黑" w:hAnsi="微软雅黑" w:eastAsia="微软雅黑"/>
          <w:b/>
          <w:color w:val="E8703A"/>
          <w:sz w:val="21"/>
        </w:rPr>
        <w:t xml:space="preserve">④  </w:t>
      </w:r>
      <w:r>
        <w:rPr>
          <w:rFonts w:ascii="微软雅黑" w:hAnsi="微软雅黑" w:eastAsia="微软雅黑"/>
          <w:color w:val="2B2B2B"/>
          <w:sz w:val="21"/>
        </w:rPr>
        <w:t>广告牌（一块纸板 / 小黑板，立在画面里）</w:t>
      </w:r>
    </w:p>
    <w:p w14:paraId="747E7BFA">
      <w:pPr>
        <w:spacing w:after="60" w:line="348" w:lineRule="auto"/>
        <w:ind w:left="907" w:hanging="340"/>
      </w:pPr>
      <w:r>
        <w:rPr>
          <w:rFonts w:ascii="微软雅黑" w:hAnsi="微软雅黑" w:eastAsia="微软雅黑"/>
          <w:b/>
          <w:color w:val="E8703A"/>
          <w:sz w:val="21"/>
        </w:rPr>
        <w:t xml:space="preserve">· </w:t>
      </w:r>
      <w:r>
        <w:rPr>
          <w:rFonts w:ascii="微软雅黑" w:hAnsi="微软雅黑" w:eastAsia="微软雅黑"/>
          <w:b w:val="0"/>
          <w:color w:val="2B2B2B"/>
          <w:sz w:val="21"/>
        </w:rPr>
        <w:t>写一句话就行，参考：「0-6 岁英语启蒙动画 · 台词本免米领 · 进群自取」</w:t>
      </w:r>
    </w:p>
    <w:p w14:paraId="2EB8C8EC">
      <w:pPr>
        <w:spacing w:after="60" w:line="348" w:lineRule="auto"/>
        <w:ind w:left="907" w:hanging="340"/>
      </w:pPr>
      <w:r>
        <w:rPr>
          <w:rFonts w:ascii="微软雅黑" w:hAnsi="微软雅黑" w:eastAsia="微软雅黑"/>
          <w:b/>
          <w:color w:val="E8703A"/>
          <w:sz w:val="21"/>
        </w:rPr>
        <w:t xml:space="preserve">· </w:t>
      </w:r>
      <w:r>
        <w:rPr>
          <w:rFonts w:ascii="微软雅黑" w:hAnsi="微软雅黑" w:eastAsia="微软雅黑"/>
          <w:b w:val="0"/>
          <w:color w:val="2B2B2B"/>
          <w:sz w:val="21"/>
        </w:rPr>
        <w:t>作用：新进来的人一眼就知道你在干嘛，不用听你解释。</w:t>
      </w:r>
    </w:p>
    <w:p w14:paraId="363A8E86">
      <w:pPr>
        <w:spacing w:after="60" w:line="348" w:lineRule="auto"/>
        <w:ind w:left="907" w:hanging="340"/>
      </w:pPr>
      <w:r>
        <w:rPr>
          <w:rFonts w:ascii="微软雅黑" w:hAnsi="微软雅黑" w:eastAsia="微软雅黑"/>
          <w:b/>
          <w:color w:val="E8703A"/>
          <w:sz w:val="21"/>
        </w:rPr>
        <w:t xml:space="preserve">· </w:t>
      </w:r>
      <w:r>
        <w:rPr>
          <w:rFonts w:ascii="微软雅黑" w:hAnsi="微软雅黑" w:eastAsia="微软雅黑"/>
          <w:b w:val="0"/>
          <w:color w:val="2B2B2B"/>
          <w:sz w:val="21"/>
        </w:rPr>
        <w:t>⚠️ 牌子上不要写 APP 名字，也不要出现"下载""应用商店"这些字。</w:t>
      </w:r>
    </w:p>
    <w:p w14:paraId="59B8A08C">
      <w:pPr>
        <w:spacing w:after="60" w:line="348" w:lineRule="auto"/>
        <w:ind w:left="624" w:hanging="624"/>
      </w:pPr>
      <w:r>
        <w:rPr>
          <w:rFonts w:ascii="微软雅黑" w:hAnsi="微软雅黑" w:eastAsia="微软雅黑"/>
          <w:b/>
          <w:color w:val="E8703A"/>
          <w:sz w:val="21"/>
        </w:rPr>
        <w:t xml:space="preserve">⑤  </w:t>
      </w:r>
      <w:r>
        <w:rPr>
          <w:rFonts w:ascii="微软雅黑" w:hAnsi="微软雅黑" w:eastAsia="微软雅黑"/>
          <w:color w:val="2B2B2B"/>
          <w:sz w:val="21"/>
        </w:rPr>
        <w:t>资料</w:t>
      </w:r>
    </w:p>
    <w:p w14:paraId="614770CA">
      <w:pPr>
        <w:spacing w:after="60" w:line="348" w:lineRule="auto"/>
        <w:ind w:left="907" w:hanging="340"/>
      </w:pPr>
      <w:r>
        <w:rPr>
          <w:rFonts w:ascii="微软雅黑" w:hAnsi="微软雅黑" w:eastAsia="微软雅黑"/>
          <w:b/>
          <w:color w:val="E8703A"/>
          <w:sz w:val="21"/>
        </w:rPr>
        <w:t xml:space="preserve">· </w:t>
      </w:r>
      <w:r>
        <w:rPr>
          <w:rFonts w:ascii="微软雅黑" w:hAnsi="微软雅黑" w:eastAsia="微软雅黑"/>
          <w:b w:val="0"/>
          <w:color w:val="2B2B2B"/>
          <w:sz w:val="21"/>
        </w:rPr>
        <w:t>打印好的 wowenglish 台词本（A4 纸质版，一定要纸质，翻页声很抓人）</w:t>
      </w:r>
    </w:p>
    <w:p w14:paraId="535DB2A5">
      <w:pPr>
        <w:spacing w:after="60" w:line="348" w:lineRule="auto"/>
        <w:ind w:left="907" w:hanging="340"/>
      </w:pPr>
      <w:r>
        <w:rPr>
          <w:rFonts w:ascii="微软雅黑" w:hAnsi="微软雅黑" w:eastAsia="微软雅黑"/>
          <w:b/>
          <w:color w:val="E8703A"/>
          <w:sz w:val="21"/>
        </w:rPr>
        <w:t xml:space="preserve">· </w:t>
      </w:r>
      <w:r>
        <w:rPr>
          <w:rFonts w:ascii="微软雅黑" w:hAnsi="微软雅黑" w:eastAsia="微软雅黑"/>
          <w:b w:val="0"/>
          <w:color w:val="2B2B2B"/>
          <w:sz w:val="21"/>
        </w:rPr>
        <w:t>平板 / 小号提前打开到今天要讲的那一课，别开播了才找。</w:t>
      </w:r>
    </w:p>
    <w:p w14:paraId="480A74EF">
      <w:pPr>
        <w:spacing w:after="60" w:line="348" w:lineRule="auto"/>
        <w:ind w:left="907" w:hanging="340"/>
      </w:pPr>
      <w:r>
        <w:rPr>
          <w:rFonts w:ascii="微软雅黑" w:hAnsi="微软雅黑" w:eastAsia="微软雅黑"/>
          <w:b/>
          <w:color w:val="E8703A"/>
          <w:sz w:val="21"/>
        </w:rPr>
        <w:t xml:space="preserve">· </w:t>
      </w:r>
      <w:r>
        <w:rPr>
          <w:rFonts w:ascii="微软雅黑" w:hAnsi="微软雅黑" w:eastAsia="微软雅黑"/>
          <w:b w:val="0"/>
          <w:color w:val="2B2B2B"/>
          <w:sz w:val="21"/>
        </w:rPr>
        <w:t>⚠️ 一定要停在"内容播放页"，别停在 APP 首页、别打开应用商店 —— 会露出名字，直接限流。</w:t>
      </w:r>
    </w:p>
    <w:p w14:paraId="69B31BB5">
      <w:pPr>
        <w:spacing w:before="120" w:after="120" w:line="360" w:lineRule="auto"/>
      </w:pPr>
      <w:r>
        <w:rPr>
          <w:rFonts w:ascii="微软雅黑" w:hAnsi="微软雅黑" w:eastAsia="微软雅黑"/>
          <w:b w:val="0"/>
          <w:color w:val="777777"/>
          <w:sz w:val="19"/>
        </w:rPr>
        <w:t>📷 实拍图见群内（五样东西摆桌上的样子）</w:t>
      </w:r>
    </w:p>
    <w:p w14:paraId="71B8B278">
      <w:pPr>
        <w:spacing w:before="220" w:after="80" w:line="360" w:lineRule="auto"/>
      </w:pPr>
      <w:r>
        <w:rPr>
          <w:rFonts w:ascii="微软雅黑" w:hAnsi="微软雅黑" w:eastAsia="微软雅黑"/>
          <w:b/>
          <w:color w:val="2B2B2B"/>
          <w:sz w:val="24"/>
        </w:rPr>
        <w:t>开播前 10 分钟检查清单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9"/>
        <w:gridCol w:w="2409"/>
        <w:gridCol w:w="2409"/>
        <w:gridCol w:w="2409"/>
      </w:tblGrid>
      <w:tr w14:paraId="14F68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shd w:val="clear" w:color="auto" w:fill="FFF3EA"/>
          </w:tcPr>
          <w:p w14:paraId="004F255E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E8703A"/>
                <w:sz w:val="19"/>
              </w:rPr>
              <w:t>□</w:t>
            </w:r>
          </w:p>
        </w:tc>
        <w:tc>
          <w:tcPr>
            <w:tcW w:w="4195" w:type="dxa"/>
            <w:shd w:val="clear" w:color="auto" w:fill="FFF3EA"/>
          </w:tcPr>
          <w:p w14:paraId="6D888CAD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E8703A"/>
                <w:sz w:val="19"/>
              </w:rPr>
              <w:t>检查项</w:t>
            </w:r>
          </w:p>
        </w:tc>
        <w:tc>
          <w:tcPr>
            <w:tcW w:w="510" w:type="dxa"/>
            <w:shd w:val="clear" w:color="auto" w:fill="FFF3EA"/>
          </w:tcPr>
          <w:p w14:paraId="38FF0C16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E8703A"/>
                <w:sz w:val="19"/>
              </w:rPr>
              <w:t>□</w:t>
            </w:r>
          </w:p>
        </w:tc>
        <w:tc>
          <w:tcPr>
            <w:tcW w:w="4195" w:type="dxa"/>
            <w:shd w:val="clear" w:color="auto" w:fill="FFF3EA"/>
          </w:tcPr>
          <w:p w14:paraId="66D34F86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E8703A"/>
                <w:sz w:val="19"/>
              </w:rPr>
              <w:t>检查项</w:t>
            </w:r>
          </w:p>
        </w:tc>
      </w:tr>
      <w:tr w14:paraId="137AB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shd w:val="clear" w:color="auto" w:fill="FAFAFA"/>
          </w:tcPr>
          <w:p w14:paraId="23C80A78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□</w:t>
            </w:r>
          </w:p>
        </w:tc>
        <w:tc>
          <w:tcPr>
            <w:tcW w:w="4195" w:type="dxa"/>
          </w:tcPr>
          <w:p w14:paraId="0418F8C1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台词本打印好，摆在左手边</w:t>
            </w:r>
          </w:p>
        </w:tc>
        <w:tc>
          <w:tcPr>
            <w:tcW w:w="510" w:type="dxa"/>
          </w:tcPr>
          <w:p w14:paraId="428D7C25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□</w:t>
            </w:r>
          </w:p>
        </w:tc>
        <w:tc>
          <w:tcPr>
            <w:tcW w:w="4195" w:type="dxa"/>
          </w:tcPr>
          <w:p w14:paraId="77F79EB2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平板停在内容播放页，不露 APP 首页</w:t>
            </w:r>
          </w:p>
        </w:tc>
      </w:tr>
      <w:tr w14:paraId="1B3B8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shd w:val="clear" w:color="auto" w:fill="FAFAFA"/>
          </w:tcPr>
          <w:p w14:paraId="4E1A5585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□</w:t>
            </w:r>
          </w:p>
        </w:tc>
        <w:tc>
          <w:tcPr>
            <w:tcW w:w="4195" w:type="dxa"/>
          </w:tcPr>
          <w:p w14:paraId="2F1DDAAB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支架架稳，画面里只有桌面</w:t>
            </w:r>
          </w:p>
        </w:tc>
        <w:tc>
          <w:tcPr>
            <w:tcW w:w="510" w:type="dxa"/>
          </w:tcPr>
          <w:p w14:paraId="3882DA27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□</w:t>
            </w:r>
          </w:p>
        </w:tc>
        <w:tc>
          <w:tcPr>
            <w:tcW w:w="4195" w:type="dxa"/>
          </w:tcPr>
          <w:p w14:paraId="13E47117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台灯打开，画面不暗不反光</w:t>
            </w:r>
          </w:p>
        </w:tc>
      </w:tr>
      <w:tr w14:paraId="3E94D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shd w:val="clear" w:color="auto" w:fill="FAFAFA"/>
          </w:tcPr>
          <w:p w14:paraId="1D2E8F3C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□</w:t>
            </w:r>
          </w:p>
        </w:tc>
        <w:tc>
          <w:tcPr>
            <w:tcW w:w="4195" w:type="dxa"/>
          </w:tcPr>
          <w:p w14:paraId="339F73EC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广告牌立在画面里，字朝镜头</w:t>
            </w:r>
          </w:p>
        </w:tc>
        <w:tc>
          <w:tcPr>
            <w:tcW w:w="510" w:type="dxa"/>
          </w:tcPr>
          <w:p w14:paraId="4CD629AE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□</w:t>
            </w:r>
          </w:p>
        </w:tc>
        <w:tc>
          <w:tcPr>
            <w:tcW w:w="4195" w:type="dxa"/>
          </w:tcPr>
          <w:p w14:paraId="674606E2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手机静音、关通知，别弹窗</w:t>
            </w:r>
          </w:p>
        </w:tc>
      </w:tr>
      <w:tr w14:paraId="0DC92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0" w:type="dxa"/>
            <w:shd w:val="clear" w:color="auto" w:fill="FAFAFA"/>
          </w:tcPr>
          <w:p w14:paraId="53653BF3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□</w:t>
            </w:r>
          </w:p>
        </w:tc>
        <w:tc>
          <w:tcPr>
            <w:tcW w:w="4195" w:type="dxa"/>
          </w:tcPr>
          <w:p w14:paraId="79DF7B8A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开了飞行模式的 WiFi（防来电断播）</w:t>
            </w:r>
          </w:p>
        </w:tc>
        <w:tc>
          <w:tcPr>
            <w:tcW w:w="510" w:type="dxa"/>
          </w:tcPr>
          <w:p w14:paraId="417F3DE0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□</w:t>
            </w:r>
          </w:p>
        </w:tc>
        <w:tc>
          <w:tcPr>
            <w:tcW w:w="4195" w:type="dxa"/>
          </w:tcPr>
          <w:p w14:paraId="15B137E9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倒好一杯水，说久了会渴</w:t>
            </w:r>
          </w:p>
        </w:tc>
      </w:tr>
    </w:tbl>
    <w:p w14:paraId="67F7E63A">
      <w:pPr>
        <w:spacing w:after="40"/>
      </w:pPr>
    </w:p>
    <w:p w14:paraId="3DF9F313">
      <w:pPr>
        <w:pBdr>
          <w:bottom w:val="single" w:color="F0D6C8" w:sz="6" w:space="4"/>
        </w:pBdr>
        <w:spacing w:before="360" w:after="120"/>
      </w:pPr>
      <w:r>
        <w:rPr>
          <w:rFonts w:ascii="微软雅黑" w:hAnsi="微软雅黑" w:eastAsia="微软雅黑"/>
          <w:b/>
          <w:color w:val="E8703A"/>
          <w:sz w:val="31"/>
        </w:rPr>
        <w:t>二、镜头怎么摆（不露脸的关键）</w:t>
      </w:r>
    </w:p>
    <w:p w14:paraId="0355198A">
      <w:pPr>
        <w:spacing w:before="0" w:after="80" w:line="360" w:lineRule="auto"/>
      </w:pPr>
      <w:r>
        <w:rPr>
          <w:rFonts w:ascii="微软雅黑" w:hAnsi="微软雅黑" w:eastAsia="微软雅黑"/>
          <w:b w:val="0"/>
          <w:color w:val="2B2B2B"/>
          <w:sz w:val="21"/>
        </w:rPr>
        <w:t>手机俯拍桌面。画面里只出现四样东西：台词本、平板屏幕、广告牌、你的手。</w:t>
      </w:r>
    </w:p>
    <w:p w14:paraId="22CB5AE4">
      <w:pPr>
        <w:spacing w:after="60" w:line="348" w:lineRule="auto"/>
        <w:ind w:left="624" w:hanging="340"/>
      </w:pPr>
      <w:r>
        <w:rPr>
          <w:rFonts w:ascii="微软雅黑" w:hAnsi="微软雅黑" w:eastAsia="微软雅黑"/>
          <w:b/>
          <w:color w:val="E8703A"/>
          <w:sz w:val="21"/>
        </w:rPr>
        <w:t xml:space="preserve">· </w:t>
      </w:r>
      <w:r>
        <w:rPr>
          <w:rFonts w:ascii="微软雅黑" w:hAnsi="微软雅黑" w:eastAsia="微软雅黑"/>
          <w:b w:val="0"/>
          <w:color w:val="2B2B2B"/>
          <w:sz w:val="21"/>
        </w:rPr>
        <w:t>镜头朝下，离桌面 40cm 左右</w:t>
      </w:r>
    </w:p>
    <w:p w14:paraId="71739CA2">
      <w:pPr>
        <w:spacing w:after="60" w:line="348" w:lineRule="auto"/>
        <w:ind w:left="624" w:hanging="340"/>
      </w:pPr>
      <w:r>
        <w:rPr>
          <w:rFonts w:ascii="微软雅黑" w:hAnsi="微软雅黑" w:eastAsia="微软雅黑"/>
          <w:b/>
          <w:color w:val="E8703A"/>
          <w:sz w:val="21"/>
        </w:rPr>
        <w:t xml:space="preserve">· </w:t>
      </w:r>
      <w:r>
        <w:rPr>
          <w:rFonts w:ascii="微软雅黑" w:hAnsi="微软雅黑" w:eastAsia="微软雅黑"/>
          <w:b w:val="0"/>
          <w:color w:val="2B2B2B"/>
          <w:sz w:val="21"/>
        </w:rPr>
        <w:t>台词本放左边，平板放右边，广告牌立在后侧</w:t>
      </w:r>
    </w:p>
    <w:p w14:paraId="5E5A30FE">
      <w:pPr>
        <w:spacing w:after="60" w:line="348" w:lineRule="auto"/>
        <w:ind w:left="624" w:hanging="340"/>
      </w:pPr>
      <w:r>
        <w:rPr>
          <w:rFonts w:ascii="微软雅黑" w:hAnsi="微软雅黑" w:eastAsia="微软雅黑"/>
          <w:b/>
          <w:color w:val="E8703A"/>
          <w:sz w:val="21"/>
        </w:rPr>
        <w:t xml:space="preserve">· </w:t>
      </w:r>
      <w:r>
        <w:rPr>
          <w:rFonts w:ascii="微软雅黑" w:hAnsi="微软雅黑" w:eastAsia="微软雅黑"/>
          <w:b w:val="0"/>
          <w:color w:val="2B2B2B"/>
          <w:sz w:val="21"/>
        </w:rPr>
        <w:t>你只需要手出镜：翻页、指着念、在平板上点</w:t>
      </w:r>
    </w:p>
    <w:p w14:paraId="7604C7FD">
      <w:pPr>
        <w:pBdr>
          <w:left w:val="single" w:color="1E8E5A" w:sz="18" w:space="8"/>
        </w:pBdr>
        <w:spacing w:before="80" w:after="120" w:line="348" w:lineRule="auto"/>
        <w:ind w:left="397"/>
      </w:pPr>
      <w:r>
        <w:rPr>
          <w:rFonts w:ascii="微软雅黑" w:hAnsi="微软雅黑" w:eastAsia="微软雅黑"/>
          <w:color w:val="1E8E5A"/>
          <w:sz w:val="21"/>
        </w:rPr>
        <w:t>脸完全不用出镜，手就是你的"出镜替身"。</w:t>
      </w:r>
    </w:p>
    <w:p w14:paraId="64D802F8">
      <w:pPr>
        <w:pBdr>
          <w:left w:val="single" w:color="C0392B" w:sz="18" w:space="8"/>
        </w:pBdr>
        <w:spacing w:before="80" w:after="120" w:line="348" w:lineRule="auto"/>
        <w:ind w:left="397"/>
      </w:pPr>
      <w:r>
        <w:rPr>
          <w:rFonts w:ascii="微软雅黑" w:hAnsi="微软雅黑" w:eastAsia="微软雅黑"/>
          <w:color w:val="C0392B"/>
          <w:sz w:val="21"/>
        </w:rPr>
        <w:t>画面里绝对不能出现的三样：APP 图标、应用商店搜索页、任何带 APP 名字的界面。镜头只拍动画内容和台词本。</w:t>
      </w:r>
    </w:p>
    <w:p w14:paraId="1A3FA830">
      <w:pPr>
        <w:pBdr>
          <w:left w:val="single" w:color="1E8E5A" w:sz="18" w:space="8"/>
        </w:pBdr>
        <w:spacing w:before="80" w:after="120" w:line="348" w:lineRule="auto"/>
        <w:ind w:left="397"/>
      </w:pPr>
      <w:r>
        <w:rPr>
          <w:rFonts w:ascii="微软雅黑" w:hAnsi="微软雅黑" w:eastAsia="微软雅黑"/>
          <w:color w:val="1E8E5A"/>
          <w:sz w:val="21"/>
        </w:rPr>
        <w:t>演示前先自查：把平板从主屏一路点到播放页，把中间会露出名字的界面全部跳过，别在镜头前划过。</w:t>
      </w:r>
    </w:p>
    <w:p w14:paraId="668313E1">
      <w:pPr>
        <w:spacing w:before="0" w:after="120" w:line="360" w:lineRule="auto"/>
      </w:pPr>
      <w:r>
        <w:rPr>
          <w:rFonts w:ascii="微软雅黑" w:hAnsi="微软雅黑" w:eastAsia="微软雅黑"/>
          <w:b w:val="0"/>
          <w:color w:val="777777"/>
          <w:sz w:val="19"/>
        </w:rPr>
        <w:t>📷 实拍图见群内（直播画面截图，标出每样东西的位置）</w:t>
      </w:r>
    </w:p>
    <w:p w14:paraId="012A860E">
      <w:pPr>
        <w:pBdr>
          <w:bottom w:val="single" w:color="F0D6C8" w:sz="6" w:space="4"/>
        </w:pBdr>
        <w:spacing w:before="360" w:after="120"/>
      </w:pPr>
      <w:r>
        <w:rPr>
          <w:rFonts w:ascii="微软雅黑" w:hAnsi="微软雅黑" w:eastAsia="微软雅黑"/>
          <w:b/>
          <w:color w:val="E8703A"/>
          <w:sz w:val="31"/>
        </w:rPr>
        <w:t>三、开场 3 分钟：决定这场有没有人</w:t>
      </w:r>
    </w:p>
    <w:p w14:paraId="5955979F">
      <w:pPr>
        <w:spacing w:before="0" w:after="120" w:line="360" w:lineRule="auto"/>
      </w:pPr>
      <w:r>
        <w:rPr>
          <w:rFonts w:ascii="微软雅黑" w:hAnsi="微软雅黑" w:eastAsia="微软雅黑"/>
          <w:b/>
          <w:color w:val="2B2B2B"/>
          <w:sz w:val="21"/>
        </w:rPr>
        <w:t>先说原理，很重要：</w:t>
      </w:r>
      <w:r>
        <w:rPr>
          <w:rFonts w:ascii="微软雅黑" w:hAnsi="微软雅黑" w:eastAsia="微软雅黑"/>
          <w:b w:val="0"/>
          <w:color w:val="2B2B2B"/>
          <w:sz w:val="21"/>
        </w:rPr>
        <w:t>抖音是看前 3 分钟的数据，决定要不要给你推人。</w:t>
      </w:r>
    </w:p>
    <w:p w14:paraId="77A06BA7">
      <w:pPr>
        <w:spacing w:before="0" w:after="160" w:line="360" w:lineRule="auto"/>
      </w:pPr>
      <w:r>
        <w:rPr>
          <w:rFonts w:ascii="微软雅黑" w:hAnsi="微软雅黑" w:eastAsia="微软雅黑"/>
          <w:b w:val="0"/>
          <w:color w:val="2B2B2B"/>
          <w:sz w:val="21"/>
        </w:rPr>
        <w:t>前 3 分钟留不住人，后面讲得再好也没人看见。</w:t>
      </w:r>
    </w:p>
    <w:p w14:paraId="59F5E1EF">
      <w:pPr>
        <w:spacing w:before="0" w:after="120" w:line="360" w:lineRule="auto"/>
      </w:pPr>
      <w:r>
        <w:rPr>
          <w:rFonts w:ascii="微软雅黑" w:hAnsi="微软雅黑" w:eastAsia="微软雅黑"/>
          <w:b w:val="0"/>
          <w:color w:val="2B2B2B"/>
          <w:sz w:val="21"/>
        </w:rPr>
        <w:t>所以前 3 分钟只有一个任务：</w:t>
      </w:r>
      <w:r>
        <w:rPr>
          <w:rFonts w:ascii="微软雅黑" w:hAnsi="微软雅黑" w:eastAsia="微软雅黑"/>
          <w:b/>
          <w:color w:val="E8703A"/>
          <w:sz w:val="21"/>
        </w:rPr>
        <w:t>让人停下 + 让人开口。</w:t>
      </w:r>
    </w:p>
    <w:p w14:paraId="2C45257F">
      <w:pPr>
        <w:spacing w:before="0" w:after="160" w:line="360" w:lineRule="auto"/>
      </w:pPr>
      <w:r>
        <w:rPr>
          <w:rFonts w:ascii="微软雅黑" w:hAnsi="微软雅黑" w:eastAsia="微软雅黑"/>
          <w:b w:val="0"/>
          <w:color w:val="2B2B2B"/>
          <w:sz w:val="21"/>
        </w:rPr>
        <w:t>不是介绍自己，不是讲产品，更不是卖东西。</w:t>
      </w:r>
    </w:p>
    <w:p w14:paraId="306CD8C4">
      <w:pPr>
        <w:spacing w:before="220" w:after="80" w:line="360" w:lineRule="auto"/>
      </w:pPr>
      <w:r>
        <w:rPr>
          <w:rFonts w:ascii="微软雅黑" w:hAnsi="微软雅黑" w:eastAsia="微软雅黑"/>
          <w:b/>
          <w:color w:val="2B2B2B"/>
          <w:sz w:val="24"/>
        </w:rPr>
        <w:t>开场 3 分钟逐句模板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9"/>
        <w:gridCol w:w="4819"/>
      </w:tblGrid>
      <w:tr w14:paraId="6D377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shd w:val="clear" w:color="auto" w:fill="FFF3EA"/>
          </w:tcPr>
          <w:p w14:paraId="76C2B2F3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E8703A"/>
                <w:sz w:val="19"/>
              </w:rPr>
              <w:t>时间</w:t>
            </w:r>
          </w:p>
        </w:tc>
        <w:tc>
          <w:tcPr>
            <w:tcW w:w="8164" w:type="dxa"/>
            <w:shd w:val="clear" w:color="auto" w:fill="FFF3EA"/>
          </w:tcPr>
          <w:p w14:paraId="394FDE66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E8703A"/>
                <w:sz w:val="19"/>
              </w:rPr>
              <w:t>说什么</w:t>
            </w:r>
          </w:p>
        </w:tc>
      </w:tr>
      <w:tr w14:paraId="2550D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shd w:val="clear" w:color="auto" w:fill="FAFAFA"/>
          </w:tcPr>
          <w:p w14:paraId="40019359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第 0 秒</w:t>
            </w: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钩子</w:t>
            </w:r>
          </w:p>
        </w:tc>
        <w:tc>
          <w:tcPr>
            <w:tcW w:w="8164" w:type="dxa"/>
          </w:tcPr>
          <w:p w14:paraId="59D87535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刚进来的宝妈别走，我现在正在讲 0-6 岁英语启蒙分龄动画清单，</w:t>
            </w: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家里有 2-6 岁娃的听完再走！万元早教班的钱完全可以省下来！</w:t>
            </w: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（说这句时手上已经在翻台词本，别愣着）</w:t>
            </w:r>
          </w:p>
        </w:tc>
      </w:tr>
      <w:tr w14:paraId="59E82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shd w:val="clear" w:color="auto" w:fill="FAFAFA"/>
          </w:tcPr>
          <w:p w14:paraId="31DB5DD8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第 30 秒</w:t>
            </w: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亮价值</w:t>
            </w:r>
          </w:p>
        </w:tc>
        <w:tc>
          <w:tcPr>
            <w:tcW w:w="8164" w:type="dxa"/>
          </w:tcPr>
          <w:p w14:paraId="064FCCE1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这 30 分钟我讲 10 句，每句都给你看动画里怎么演的。</w:t>
            </w: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想领台词本的，待会儿我说去哪儿领，免费的。</w:t>
            </w:r>
          </w:p>
        </w:tc>
      </w:tr>
      <w:tr w14:paraId="1168B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shd w:val="clear" w:color="auto" w:fill="FAFAFA"/>
          </w:tcPr>
          <w:p w14:paraId="23A2740C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第 60 秒</w:t>
            </w: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第一次要互动</w:t>
            </w:r>
          </w:p>
        </w:tc>
        <w:tc>
          <w:tcPr>
            <w:tcW w:w="8164" w:type="dxa"/>
          </w:tcPr>
          <w:p w14:paraId="25AF07D0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你家娃几岁，扣数字就行——</w:t>
            </w: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0-2 扣 1，2-3 扣 2，3-6 扣 3，我看看哪个年龄段最多。</w:t>
            </w:r>
          </w:p>
        </w:tc>
      </w:tr>
      <w:tr w14:paraId="0B90B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shd w:val="clear" w:color="auto" w:fill="FAFAFA"/>
          </w:tcPr>
          <w:p w14:paraId="1C88CE36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第 2 分钟</w:t>
            </w: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念名字 + 兑现</w:t>
            </w:r>
          </w:p>
        </w:tc>
        <w:tc>
          <w:tcPr>
            <w:tcW w:w="8164" w:type="dxa"/>
          </w:tcPr>
          <w:p w14:paraId="3221C022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看到好多扣 3 的，那我们先讲 3-6 这段最常用的这句……</w:t>
            </w: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乐乐妈家 3 岁，这句你正好用得上，听好👇</w:t>
            </w:r>
          </w:p>
        </w:tc>
      </w:tr>
      <w:tr w14:paraId="55149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shd w:val="clear" w:color="auto" w:fill="FAFAFA"/>
          </w:tcPr>
          <w:p w14:paraId="0BF699A7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第 3 分钟</w:t>
            </w: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br w:type="textWrapping"/>
            </w: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下钩子</w:t>
            </w:r>
          </w:p>
        </w:tc>
        <w:tc>
          <w:tcPr>
            <w:tcW w:w="8164" w:type="dxa"/>
          </w:tcPr>
          <w:p w14:paraId="22DEA6A0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想领完整版的姐妹，点左下角进我粉丝群，群里自取哈～</w:t>
            </w:r>
          </w:p>
        </w:tc>
      </w:tr>
    </w:tbl>
    <w:p w14:paraId="7933D54C">
      <w:pPr>
        <w:spacing w:after="40"/>
      </w:pPr>
    </w:p>
    <w:p w14:paraId="58C80180">
      <w:pPr>
        <w:spacing w:before="220" w:after="80" w:line="360" w:lineRule="auto"/>
      </w:pPr>
      <w:r>
        <w:rPr>
          <w:rFonts w:ascii="微软雅黑" w:hAnsi="微软雅黑" w:eastAsia="微软雅黑"/>
          <w:b/>
          <w:color w:val="2B2B2B"/>
          <w:sz w:val="24"/>
        </w:rPr>
        <w:t>留人话术（开播前 10 分钟，每 2 分钟说一遍）</w:t>
      </w:r>
    </w:p>
    <w:p w14:paraId="761A4D1F">
      <w:pPr>
        <w:pBdr>
          <w:left w:val="single" w:color="E8703A" w:sz="18" w:space="8"/>
        </w:pBdr>
        <w:shd w:val="clear" w:fill="FBF6F1"/>
        <w:spacing w:before="0" w:after="160" w:line="360" w:lineRule="auto"/>
        <w:ind w:left="283"/>
      </w:pPr>
      <w:r>
        <w:rPr>
          <w:rFonts w:ascii="微软雅黑" w:hAnsi="微软雅黑" w:eastAsia="微软雅黑"/>
          <w:color w:val="2B2B2B"/>
          <w:sz w:val="21"/>
        </w:rPr>
        <w:t>刚进来的宝妈别走，我现在正讲 0-6 岁英语启蒙分龄动画清单，家里有 2-6 岁娃的听完再走！万元早教班的钱完全可以省下来！</w:t>
      </w:r>
    </w:p>
    <w:p w14:paraId="738D7ECF">
      <w:pPr>
        <w:pBdr>
          <w:left w:val="single" w:color="C0392B" w:sz="18" w:space="8"/>
        </w:pBdr>
        <w:spacing w:before="80" w:after="120" w:line="348" w:lineRule="auto"/>
        <w:ind w:left="397"/>
      </w:pPr>
      <w:r>
        <w:rPr>
          <w:rFonts w:ascii="微软雅黑" w:hAnsi="微软雅黑" w:eastAsia="微软雅黑"/>
          <w:color w:val="C0392B"/>
          <w:sz w:val="21"/>
        </w:rPr>
        <w:t>① 开场不要自我介绍——"大家好我是某某"浪费黄金 3 秒。</w:t>
      </w:r>
    </w:p>
    <w:p w14:paraId="35388731">
      <w:pPr>
        <w:pBdr>
          <w:left w:val="single" w:color="C0392B" w:sz="18" w:space="8"/>
        </w:pBdr>
        <w:spacing w:before="80" w:after="120" w:line="348" w:lineRule="auto"/>
        <w:ind w:left="397"/>
      </w:pPr>
      <w:r>
        <w:rPr>
          <w:rFonts w:ascii="微软雅黑" w:hAnsi="微软雅黑" w:eastAsia="微软雅黑"/>
          <w:color w:val="C0392B"/>
          <w:sz w:val="21"/>
        </w:rPr>
        <w:t>② 前 3 分钟不提任何要卖的东西。</w:t>
      </w:r>
    </w:p>
    <w:p w14:paraId="6BB07282">
      <w:pPr>
        <w:pBdr>
          <w:left w:val="single" w:color="C0392B" w:sz="18" w:space="8"/>
        </w:pBdr>
        <w:spacing w:before="80" w:after="120" w:line="348" w:lineRule="auto"/>
        <w:ind w:left="397"/>
      </w:pPr>
      <w:r>
        <w:rPr>
          <w:rFonts w:ascii="微软雅黑" w:hAnsi="微软雅黑" w:eastAsia="微软雅黑"/>
          <w:color w:val="C0392B"/>
          <w:sz w:val="21"/>
        </w:rPr>
        <w:t>③ 观众是流动的，每 2 分钟重复一次"你在干嘛 + 能得到啥"。</w:t>
      </w:r>
    </w:p>
    <w:p w14:paraId="22B7D01E">
      <w:pPr>
        <w:pBdr>
          <w:bottom w:val="single" w:color="F0D6C8" w:sz="6" w:space="4"/>
        </w:pBdr>
        <w:spacing w:before="360" w:after="120"/>
      </w:pPr>
      <w:r>
        <w:rPr>
          <w:rFonts w:ascii="微软雅黑" w:hAnsi="微软雅黑" w:eastAsia="微软雅黑"/>
          <w:b/>
          <w:color w:val="E8703A"/>
          <w:sz w:val="31"/>
        </w:rPr>
        <w:t>四、直播间完整话术（照着念，一字不改）</w:t>
      </w:r>
    </w:p>
    <w:p w14:paraId="3B12E701">
      <w:pPr>
        <w:spacing w:before="0" w:after="120" w:line="360" w:lineRule="auto"/>
      </w:pPr>
      <w:r>
        <w:rPr>
          <w:rFonts w:ascii="微软雅黑" w:hAnsi="微软雅黑" w:eastAsia="微软雅黑"/>
          <w:b w:val="0"/>
          <w:color w:val="2B2B2B"/>
          <w:sz w:val="21"/>
        </w:rPr>
        <w:t>这一章是整场直播的主体，四段话轮着说。不用背，念熟就行。</w:t>
      </w:r>
    </w:p>
    <w:p w14:paraId="7FE9E1DF">
      <w:pPr>
        <w:spacing w:before="0" w:after="120" w:line="360" w:lineRule="auto"/>
      </w:pPr>
      <w:r>
        <w:rPr>
          <w:rFonts w:ascii="微软雅黑" w:hAnsi="微软雅黑" w:eastAsia="微软雅黑"/>
          <w:b w:val="0"/>
          <w:color w:val="777777"/>
          <w:sz w:val="19"/>
        </w:rPr>
        <w:t>说明：话术里的"米""免米""灯灯""小广小告"是直播间的避讳说法，必须照写，详见第六章。</w:t>
      </w:r>
    </w:p>
    <w:p w14:paraId="7C26E45B">
      <w:pPr>
        <w:spacing w:before="220" w:after="80" w:line="360" w:lineRule="auto"/>
      </w:pPr>
      <w:r>
        <w:rPr>
          <w:rFonts w:ascii="微软雅黑" w:hAnsi="微软雅黑" w:eastAsia="微软雅黑"/>
          <w:b/>
          <w:color w:val="2B2B2B"/>
          <w:sz w:val="24"/>
        </w:rPr>
        <w:t>🚫 念之前先记住：这段话术里没有 APP 名字</w:t>
      </w:r>
    </w:p>
    <w:p w14:paraId="37369703">
      <w:pPr>
        <w:spacing w:before="0" w:after="120" w:line="360" w:lineRule="auto"/>
      </w:pPr>
      <w:r>
        <w:rPr>
          <w:rFonts w:ascii="微软雅黑" w:hAnsi="微软雅黑" w:eastAsia="微软雅黑"/>
          <w:b/>
          <w:color w:val="C0392B"/>
          <w:sz w:val="21"/>
        </w:rPr>
        <w:t>四段话里，一次都不出现 APP 名字，也没有"下载""应用商店""搜索"这些词。</w:t>
      </w:r>
    </w:p>
    <w:p w14:paraId="58CFB9FC">
      <w:pPr>
        <w:spacing w:before="0" w:after="80" w:line="360" w:lineRule="auto"/>
      </w:pPr>
      <w:r>
        <w:rPr>
          <w:rFonts w:ascii="微软雅黑" w:hAnsi="微软雅黑" w:eastAsia="微软雅黑"/>
          <w:b w:val="0"/>
          <w:color w:val="2B2B2B"/>
          <w:sz w:val="21"/>
        </w:rPr>
        <w:t>主播只做一件事——把人引进粉丝群，东西在群里给他。原因很直接：</w:t>
      </w:r>
    </w:p>
    <w:p w14:paraId="793644FD">
      <w:pPr>
        <w:spacing w:after="60" w:line="348" w:lineRule="auto"/>
        <w:ind w:left="624" w:hanging="340"/>
      </w:pPr>
      <w:r>
        <w:rPr>
          <w:rFonts w:ascii="微软雅黑" w:hAnsi="微软雅黑" w:eastAsia="微软雅黑"/>
          <w:b/>
          <w:color w:val="E8703A"/>
          <w:sz w:val="21"/>
        </w:rPr>
        <w:t xml:space="preserve">· </w:t>
      </w:r>
      <w:r>
        <w:rPr>
          <w:rFonts w:ascii="微软雅黑" w:hAnsi="微软雅黑" w:eastAsia="微软雅黑"/>
          <w:b w:val="0"/>
          <w:color w:val="2B2B2B"/>
          <w:sz w:val="21"/>
        </w:rPr>
        <w:t>在直播间引导去应用商店下载第三方 APP，属于给站外导流，抖音会限流，严重的直接断播。</w:t>
      </w:r>
    </w:p>
    <w:p w14:paraId="30196541">
      <w:pPr>
        <w:spacing w:after="60" w:line="348" w:lineRule="auto"/>
        <w:ind w:left="624" w:hanging="340"/>
      </w:pPr>
      <w:r>
        <w:rPr>
          <w:rFonts w:ascii="微软雅黑" w:hAnsi="微软雅黑" w:eastAsia="微软雅黑"/>
          <w:b/>
          <w:color w:val="E8703A"/>
          <w:sz w:val="21"/>
        </w:rPr>
        <w:t xml:space="preserve">· </w:t>
      </w:r>
      <w:r>
        <w:rPr>
          <w:rFonts w:ascii="微软雅黑" w:hAnsi="微软雅黑" w:eastAsia="微软雅黑"/>
          <w:b w:val="0"/>
          <w:color w:val="2B2B2B"/>
          <w:sz w:val="21"/>
        </w:rPr>
        <w:t>进了粉丝群就是你的私域池子，后续怎么发、发什么，平台管不着。</w:t>
      </w:r>
    </w:p>
    <w:p w14:paraId="5F16F949">
      <w:pPr>
        <w:spacing w:after="60" w:line="348" w:lineRule="auto"/>
        <w:ind w:left="624" w:hanging="340"/>
      </w:pPr>
      <w:r>
        <w:rPr>
          <w:rFonts w:ascii="微软雅黑" w:hAnsi="微软雅黑" w:eastAsia="微软雅黑"/>
          <w:b/>
          <w:color w:val="E8703A"/>
          <w:sz w:val="21"/>
        </w:rPr>
        <w:t xml:space="preserve">· </w:t>
      </w:r>
      <w:r>
        <w:rPr>
          <w:rFonts w:ascii="微软雅黑" w:hAnsi="微软雅黑" w:eastAsia="微软雅黑"/>
          <w:b w:val="0"/>
          <w:color w:val="2B2B2B"/>
          <w:sz w:val="21"/>
        </w:rPr>
        <w:t>留了个悬念反而更值钱——观众想知道"到底是什么"，就得进群。</w:t>
      </w:r>
    </w:p>
    <w:p w14:paraId="799E5BE5">
      <w:pPr>
        <w:pBdr>
          <w:left w:val="single" w:color="C0392B" w:sz="18" w:space="8"/>
        </w:pBdr>
        <w:spacing w:before="80" w:after="120" w:line="348" w:lineRule="auto"/>
        <w:ind w:left="397"/>
      </w:pPr>
      <w:r>
        <w:rPr>
          <w:rFonts w:ascii="微软雅黑" w:hAnsi="微软雅黑" w:eastAsia="微软雅黑"/>
          <w:color w:val="C0392B"/>
          <w:sz w:val="21"/>
        </w:rPr>
        <w:t>观众在评论区问"这是什么 APP""叫什么名字"时，一律不正面回答，统一回："进粉丝群，群里自取哈～" 说漏一次，前面全白干。</w:t>
      </w:r>
    </w:p>
    <w:p w14:paraId="2B17722E">
      <w:pPr>
        <w:spacing w:before="220" w:after="80" w:line="360" w:lineRule="auto"/>
      </w:pPr>
      <w:r>
        <w:rPr>
          <w:rFonts w:ascii="微软雅黑" w:hAnsi="微软雅黑" w:eastAsia="微软雅黑"/>
          <w:b/>
          <w:color w:val="2B2B2B"/>
          <w:sz w:val="24"/>
        </w:rPr>
        <w:t>第 1 段 · 开场高频重复（整场反复说）</w:t>
      </w:r>
    </w:p>
    <w:p w14:paraId="00A66DA7">
      <w:pPr>
        <w:spacing w:before="160" w:after="40" w:line="360" w:lineRule="auto"/>
      </w:pPr>
      <w:r>
        <w:rPr>
          <w:rFonts w:ascii="微软雅黑" w:hAnsi="微软雅黑" w:eastAsia="微软雅黑"/>
          <w:b/>
          <w:color w:val="1E8E5A"/>
          <w:sz w:val="20"/>
        </w:rPr>
        <w:t>🔁 这一段全程最高频，每隔几分钟就说一次</w:t>
      </w:r>
    </w:p>
    <w:p w14:paraId="2AEB1A99">
      <w:pPr>
        <w:pBdr>
          <w:left w:val="single" w:color="E8703A" w:sz="18" w:space="8"/>
        </w:pBdr>
        <w:shd w:val="clear" w:fill="FBF6F1"/>
        <w:spacing w:before="0" w:after="160" w:line="360" w:lineRule="auto"/>
        <w:ind w:left="283"/>
      </w:pPr>
      <w:r>
        <w:rPr>
          <w:rFonts w:ascii="微软雅黑" w:hAnsi="微软雅黑" w:eastAsia="微软雅黑"/>
          <w:color w:val="2B2B2B"/>
          <w:sz w:val="21"/>
        </w:rPr>
        <w:t>主播这里是免米分享英语启蒙动画的直播间，家里有幼儿园小学的宝宝，停留一分钟，想要这份动画台词本的姐妹，点左下角进我粉丝群，群里自取哈～</w:t>
      </w:r>
    </w:p>
    <w:p w14:paraId="64AAAC30">
      <w:pPr>
        <w:spacing w:before="220" w:after="80" w:line="360" w:lineRule="auto"/>
      </w:pPr>
      <w:r>
        <w:rPr>
          <w:rFonts w:ascii="微软雅黑" w:hAnsi="微软雅黑" w:eastAsia="微软雅黑"/>
          <w:b/>
          <w:color w:val="2B2B2B"/>
          <w:sz w:val="24"/>
        </w:rPr>
        <w:t>第 2 段 · 这套资源好在哪</w:t>
      </w:r>
    </w:p>
    <w:p w14:paraId="1DC98BC9">
      <w:pPr>
        <w:pBdr>
          <w:left w:val="single" w:color="E8703A" w:sz="18" w:space="8"/>
        </w:pBdr>
        <w:shd w:val="clear" w:fill="FBF6F1"/>
        <w:spacing w:before="0" w:after="160" w:line="360" w:lineRule="auto"/>
        <w:ind w:left="283"/>
      </w:pPr>
      <w:r>
        <w:rPr>
          <w:rFonts w:ascii="微软雅黑" w:hAnsi="微软雅黑" w:eastAsia="微软雅黑"/>
          <w:color w:val="2B2B2B"/>
          <w:sz w:val="21"/>
        </w:rPr>
        <w:t>这套东西不用花米，手机、平板、学习机、电脑、电视投屏都能看，没有任何的小广小告，画面非常清晰。咱们可以拿它来给娃英语磨耳朵、听动画、刷分级，市面上很火的 RAZ、牛津树、红火箭、海尼曼、培生，咱这里都有。</w:t>
      </w:r>
    </w:p>
    <w:p w14:paraId="0F0E614B">
      <w:pPr>
        <w:spacing w:before="220" w:after="80" w:line="360" w:lineRule="auto"/>
      </w:pPr>
      <w:r>
        <w:rPr>
          <w:rFonts w:ascii="微软雅黑" w:hAnsi="微软雅黑" w:eastAsia="微软雅黑"/>
          <w:b/>
          <w:color w:val="2B2B2B"/>
          <w:sz w:val="24"/>
        </w:rPr>
        <w:t>第 3 段 · 引导进群 + 要互动（最关键的一段）</w:t>
      </w:r>
    </w:p>
    <w:p w14:paraId="378C3058">
      <w:pPr>
        <w:pBdr>
          <w:left w:val="single" w:color="E8703A" w:sz="18" w:space="8"/>
        </w:pBdr>
        <w:shd w:val="clear" w:fill="FBF6F1"/>
        <w:spacing w:before="0" w:after="160" w:line="360" w:lineRule="auto"/>
        <w:ind w:left="283"/>
      </w:pPr>
      <w:r>
        <w:rPr>
          <w:rFonts w:ascii="微软雅黑" w:hAnsi="微软雅黑" w:eastAsia="微软雅黑"/>
          <w:color w:val="2B2B2B"/>
          <w:sz w:val="21"/>
        </w:rPr>
        <w:t>怎么领？点关注、亮灯灯，点左下角进我的粉丝群，进去看置顶消息，自取就行，免米的。咱们先把台词本领回去给孩子看一遍——你们先进群，领完回来给我扣"领到了"，然后发孩子的年级。幼儿园和小学的宝贝咱们看的是不一样的，没有做过英语规划的，你们领完回来给我扣宝贝年纪，我给咱们做推荐，具体看什么。这样明天我们就能打开这个直接给孩子看起来了。</w:t>
      </w:r>
    </w:p>
    <w:p w14:paraId="33A86DD8">
      <w:pPr>
        <w:spacing w:before="160" w:after="40" w:line="360" w:lineRule="auto"/>
      </w:pPr>
      <w:r>
        <w:rPr>
          <w:rFonts w:ascii="微软雅黑" w:hAnsi="微软雅黑" w:eastAsia="微软雅黑"/>
          <w:b/>
          <w:color w:val="1E8E5A"/>
          <w:sz w:val="20"/>
        </w:rPr>
        <w:t>接着说</w:t>
      </w:r>
    </w:p>
    <w:p w14:paraId="0C4B58C0">
      <w:pPr>
        <w:pBdr>
          <w:left w:val="single" w:color="E8703A" w:sz="18" w:space="8"/>
        </w:pBdr>
        <w:shd w:val="clear" w:fill="FBF6F1"/>
        <w:spacing w:before="0" w:after="160" w:line="360" w:lineRule="auto"/>
        <w:ind w:left="283"/>
      </w:pPr>
      <w:r>
        <w:rPr>
          <w:rFonts w:ascii="微软雅黑" w:hAnsi="微软雅黑" w:eastAsia="微软雅黑"/>
          <w:color w:val="2B2B2B"/>
          <w:sz w:val="21"/>
        </w:rPr>
        <w:t>只要是家里有 0-12 岁的宝宝，你们一定把这个领回去。英语咱们不需要上来就花米，买这个课、那个分级阅读、这个点读笔、那个外教班——咱先把这份能免米看的拿回去，用动画的形式给孩子做启蒙。娃喜欢再花米，咱省的米给娃子买个大鸡腿，咱不香吗？</w:t>
      </w:r>
    </w:p>
    <w:p w14:paraId="0198B8BF">
      <w:pPr>
        <w:pBdr>
          <w:left w:val="single" w:color="1E8E5A" w:sz="18" w:space="8"/>
        </w:pBdr>
        <w:spacing w:before="80" w:after="120" w:line="348" w:lineRule="auto"/>
        <w:ind w:left="397"/>
      </w:pPr>
      <w:r>
        <w:rPr>
          <w:rFonts w:ascii="微软雅黑" w:hAnsi="微软雅黑" w:eastAsia="微软雅黑"/>
          <w:color w:val="1E8E5A"/>
          <w:sz w:val="21"/>
        </w:rPr>
        <w:t>第 3 段是全场最重要的一段——它同时做了三件事：把人引进群、让人回来扣字（拉互动）、拿到孩子年级（方便后续私聊推荐）。</w:t>
      </w:r>
    </w:p>
    <w:p w14:paraId="04A14EBE">
      <w:pPr>
        <w:spacing w:before="220" w:after="80" w:line="360" w:lineRule="auto"/>
      </w:pPr>
      <w:r>
        <w:rPr>
          <w:rFonts w:ascii="微软雅黑" w:hAnsi="微软雅黑" w:eastAsia="微软雅黑"/>
          <w:b/>
          <w:color w:val="2B2B2B"/>
          <w:sz w:val="24"/>
        </w:rPr>
        <w:t>第 4 段 · 资源清单（讲"凭什么值得进群领"）</w:t>
      </w:r>
    </w:p>
    <w:p w14:paraId="087B4309">
      <w:pPr>
        <w:pBdr>
          <w:left w:val="single" w:color="E8703A" w:sz="18" w:space="8"/>
        </w:pBdr>
        <w:shd w:val="clear" w:fill="FBF6F1"/>
        <w:spacing w:before="0" w:after="160" w:line="360" w:lineRule="auto"/>
        <w:ind w:left="283"/>
      </w:pPr>
      <w:r>
        <w:rPr>
          <w:rFonts w:ascii="微软雅黑" w:hAnsi="微软雅黑" w:eastAsia="微软雅黑"/>
          <w:color w:val="2B2B2B"/>
          <w:sz w:val="21"/>
        </w:rPr>
        <w:t>咱们这个，不会有任何的人跟咱收米，任何人要跟你要米的话你就回来找我。这里面万种资源，21 个分类，不仅有英语，还有：拼音识字（幼儿园学前必备）、数学思维、作文口才、书法同步、名师同步（这几个小学都用的上，还能预习复习）、诗词歌赋（也可以跟英语一样多磨耳朵，小学有很多古诗都是需要背诵的）、纪录片（给孩子拓展课外知识）、中文动画（不是很建议看啊，多看看英语的就成）、艺术启蒙（课外兴趣班音体美各种棋类都包含在里面了）。这么多资源足够咱们在家给孩子做各科的启蒙。</w:t>
      </w:r>
    </w:p>
    <w:p w14:paraId="477ED0F9">
      <w:pPr>
        <w:spacing w:before="160" w:after="40" w:line="360" w:lineRule="auto"/>
      </w:pPr>
      <w:r>
        <w:rPr>
          <w:rFonts w:ascii="微软雅黑" w:hAnsi="微软雅黑" w:eastAsia="微软雅黑"/>
          <w:b/>
          <w:color w:val="1E8E5A"/>
          <w:sz w:val="20"/>
        </w:rPr>
        <w:t>接着说</w:t>
      </w:r>
    </w:p>
    <w:p w14:paraId="1DC264E0">
      <w:pPr>
        <w:pBdr>
          <w:left w:val="single" w:color="E8703A" w:sz="18" w:space="8"/>
        </w:pBdr>
        <w:shd w:val="clear" w:fill="FBF6F1"/>
        <w:spacing w:before="0" w:after="160" w:line="360" w:lineRule="auto"/>
        <w:ind w:left="283"/>
      </w:pPr>
      <w:r>
        <w:rPr>
          <w:rFonts w:ascii="微软雅黑" w:hAnsi="微软雅黑" w:eastAsia="微软雅黑"/>
          <w:color w:val="2B2B2B"/>
          <w:sz w:val="21"/>
        </w:rPr>
        <w:t>尤其是里面 21 个分类里最丰富的就是英语，有 12 个分类，还分得特别细致——从 L0 怎么用儿歌磨耳朵，到 L1 开口动画、L2 基础动画、L3 进阶动画、L4 高阶动画（也可以说：零基础看什么、一阶开口看什么、二阶基础看什么、三阶进阶看什么、四阶高阶看什么）。后面还有科普百科系列、little fox 小狐狸系列、女孩喜欢的公主系列、男孩喜欢的恐龙系列，还有自然拼读课程。市面上很火的 RAZ 绘本阅读、海尼曼，里面不仅有海尼曼，还有新概念，还有牛津树、红火箭、培生，咱都有。想要的进群自取，领到了一定回来告诉一下主播。</w:t>
      </w:r>
    </w:p>
    <w:p w14:paraId="2790C2DA">
      <w:pPr>
        <w:spacing w:before="220" w:after="80" w:line="360" w:lineRule="auto"/>
      </w:pPr>
      <w:r>
        <w:rPr>
          <w:rFonts w:ascii="微软雅黑" w:hAnsi="微软雅黑" w:eastAsia="微软雅黑"/>
          <w:b/>
          <w:color w:val="2B2B2B"/>
          <w:sz w:val="24"/>
        </w:rPr>
        <w:t>中间怎么串：台词本 ↔ 平板演示来回切</w:t>
      </w:r>
    </w:p>
    <w:p w14:paraId="2D58D067">
      <w:pPr>
        <w:spacing w:after="60" w:line="348" w:lineRule="auto"/>
        <w:ind w:left="624" w:hanging="624"/>
      </w:pPr>
      <w:r>
        <w:rPr>
          <w:rFonts w:ascii="微软雅黑" w:hAnsi="微软雅黑" w:eastAsia="微软雅黑"/>
          <w:b/>
          <w:color w:val="E8703A"/>
          <w:sz w:val="21"/>
        </w:rPr>
        <w:t xml:space="preserve">1  </w:t>
      </w:r>
      <w:r>
        <w:rPr>
          <w:rFonts w:ascii="微软雅黑" w:hAnsi="微软雅黑" w:eastAsia="微软雅黑"/>
          <w:color w:val="2B2B2B"/>
          <w:sz w:val="21"/>
        </w:rPr>
        <w:t>翻开台词本，指着念一句英文</w:t>
      </w:r>
    </w:p>
    <w:p w14:paraId="256D37D8">
      <w:pPr>
        <w:spacing w:after="60" w:line="348" w:lineRule="auto"/>
        <w:ind w:left="624" w:hanging="624"/>
      </w:pPr>
      <w:r>
        <w:rPr>
          <w:rFonts w:ascii="微软雅黑" w:hAnsi="微软雅黑" w:eastAsia="微软雅黑"/>
          <w:b/>
          <w:color w:val="E8703A"/>
          <w:sz w:val="21"/>
        </w:rPr>
        <w:t xml:space="preserve">2  </w:t>
      </w:r>
      <w:r>
        <w:rPr>
          <w:rFonts w:ascii="微软雅黑" w:hAnsi="微软雅黑" w:eastAsia="微软雅黑"/>
          <w:color w:val="2B2B2B"/>
          <w:sz w:val="21"/>
        </w:rPr>
        <w:t>说这句中文什么意思、什么场合用</w:t>
      </w:r>
    </w:p>
    <w:p w14:paraId="68D7B3D8">
      <w:pPr>
        <w:spacing w:after="60" w:line="348" w:lineRule="auto"/>
        <w:ind w:left="624" w:hanging="624"/>
      </w:pPr>
      <w:r>
        <w:rPr>
          <w:rFonts w:ascii="微软雅黑" w:hAnsi="微软雅黑" w:eastAsia="微软雅黑"/>
          <w:b/>
          <w:color w:val="E8703A"/>
          <w:sz w:val="21"/>
        </w:rPr>
        <w:t xml:space="preserve">3  </w:t>
      </w:r>
      <w:r>
        <w:rPr>
          <w:rFonts w:ascii="微软雅黑" w:hAnsi="微软雅黑" w:eastAsia="微软雅黑"/>
          <w:color w:val="2B2B2B"/>
          <w:sz w:val="21"/>
        </w:rPr>
        <w:t>切到平板，播放对应的动画，放给观众看</w:t>
      </w:r>
    </w:p>
    <w:p w14:paraId="790A3680">
      <w:pPr>
        <w:spacing w:after="60" w:line="348" w:lineRule="auto"/>
        <w:ind w:left="624" w:hanging="624"/>
      </w:pPr>
      <w:r>
        <w:rPr>
          <w:rFonts w:ascii="微软雅黑" w:hAnsi="微软雅黑" w:eastAsia="微软雅黑"/>
          <w:b/>
          <w:color w:val="E8703A"/>
          <w:sz w:val="21"/>
        </w:rPr>
        <w:t xml:space="preserve">4  </w:t>
      </w:r>
      <w:r>
        <w:rPr>
          <w:rFonts w:ascii="微软雅黑" w:hAnsi="微软雅黑" w:eastAsia="微软雅黑"/>
          <w:color w:val="2B2B2B"/>
          <w:sz w:val="21"/>
        </w:rPr>
        <w:t>回到台词本，翻下一句</w:t>
      </w:r>
    </w:p>
    <w:p w14:paraId="1A2A8686">
      <w:pPr>
        <w:spacing w:before="0" w:after="80" w:line="360" w:lineRule="auto"/>
      </w:pPr>
      <w:r>
        <w:rPr>
          <w:rFonts w:ascii="微软雅黑" w:hAnsi="微软雅黑" w:eastAsia="微软雅黑"/>
          <w:b w:val="0"/>
          <w:color w:val="2B2B2B"/>
          <w:sz w:val="21"/>
        </w:rPr>
        <w:t>一个循环 2-3 分钟。只讲台词本像卖书，只放动画不做讲解像放电视，两个搭着讲才像在教东西。</w:t>
      </w:r>
    </w:p>
    <w:p w14:paraId="1E8485FC">
      <w:pPr>
        <w:pBdr>
          <w:left w:val="single" w:color="1E8E5A" w:sz="18" w:space="8"/>
        </w:pBdr>
        <w:spacing w:before="80" w:after="120" w:line="348" w:lineRule="auto"/>
        <w:ind w:left="397"/>
      </w:pPr>
      <w:r>
        <w:rPr>
          <w:rFonts w:ascii="微软雅黑" w:hAnsi="微软雅黑" w:eastAsia="微软雅黑"/>
          <w:color w:val="1E8E5A"/>
          <w:sz w:val="21"/>
        </w:rPr>
        <w:t>这一切换动作本身就是留人：画面一直在动，人就不划走。最怕你低头半天不说话、画面静止——那种 3 秒掉一半人。</w:t>
      </w:r>
    </w:p>
    <w:p w14:paraId="7DCC64DB">
      <w:pPr>
        <w:pBdr>
          <w:bottom w:val="single" w:color="F0D6C8" w:sz="6" w:space="4"/>
        </w:pBdr>
        <w:spacing w:before="360" w:after="120"/>
      </w:pPr>
      <w:r>
        <w:rPr>
          <w:rFonts w:ascii="微软雅黑" w:hAnsi="微软雅黑" w:eastAsia="微软雅黑"/>
          <w:b/>
          <w:color w:val="E8703A"/>
          <w:sz w:val="31"/>
        </w:rPr>
        <w:t>五、互动话术：把人钉在直播间</w:t>
      </w:r>
    </w:p>
    <w:p w14:paraId="1770DC7A">
      <w:pPr>
        <w:spacing w:before="0" w:after="120" w:line="360" w:lineRule="auto"/>
      </w:pPr>
      <w:r>
        <w:rPr>
          <w:rFonts w:ascii="微软雅黑" w:hAnsi="微软雅黑" w:eastAsia="微软雅黑"/>
          <w:b w:val="0"/>
          <w:color w:val="2B2B2B"/>
          <w:sz w:val="21"/>
        </w:rPr>
        <w:t>再说一遍权重：</w:t>
      </w:r>
      <w:r>
        <w:rPr>
          <w:rFonts w:ascii="微软雅黑" w:hAnsi="微软雅黑" w:eastAsia="微软雅黑"/>
          <w:b/>
          <w:color w:val="E8703A"/>
          <w:sz w:val="21"/>
        </w:rPr>
        <w:t>停留时长 &gt; 评论 &gt; 点赞 &gt; 关注</w:t>
      </w:r>
    </w:p>
    <w:p w14:paraId="38654201">
      <w:pPr>
        <w:spacing w:before="0" w:after="160" w:line="360" w:lineRule="auto"/>
      </w:pPr>
      <w:r>
        <w:rPr>
          <w:rFonts w:ascii="微软雅黑" w:hAnsi="微软雅黑" w:eastAsia="微软雅黑"/>
          <w:b w:val="0"/>
          <w:color w:val="2B2B2B"/>
          <w:sz w:val="21"/>
        </w:rPr>
        <w:t>评论比点赞重要十倍。你要的不是点赞，是让人打字。</w:t>
      </w:r>
    </w:p>
    <w:p w14:paraId="277E05ED">
      <w:pPr>
        <w:spacing w:before="220" w:after="80" w:line="360" w:lineRule="auto"/>
      </w:pPr>
      <w:r>
        <w:rPr>
          <w:rFonts w:ascii="微软雅黑" w:hAnsi="微软雅黑" w:eastAsia="微软雅黑"/>
          <w:b/>
          <w:color w:val="2B2B2B"/>
          <w:sz w:val="24"/>
        </w:rPr>
        <w:t>标准互动话术（照念）</w:t>
      </w:r>
    </w:p>
    <w:p w14:paraId="59B64123">
      <w:pPr>
        <w:pBdr>
          <w:left w:val="single" w:color="E8703A" w:sz="18" w:space="8"/>
        </w:pBdr>
        <w:shd w:val="clear" w:fill="FBF6F1"/>
        <w:spacing w:before="0" w:after="160" w:line="360" w:lineRule="auto"/>
        <w:ind w:left="283"/>
      </w:pPr>
      <w:r>
        <w:rPr>
          <w:rFonts w:ascii="微软雅黑" w:hAnsi="微软雅黑" w:eastAsia="微软雅黑"/>
          <w:color w:val="2B2B2B"/>
          <w:sz w:val="21"/>
        </w:rPr>
        <w:t>你家娃几岁扣数字，0-2 扣 1，2-3 扣 2，3-6 扣 3，我看看哪个年龄段最多。</w:t>
      </w:r>
    </w:p>
    <w:p w14:paraId="30541FC1">
      <w:pPr>
        <w:spacing w:before="220" w:after="80" w:line="360" w:lineRule="auto"/>
      </w:pPr>
      <w:r>
        <w:rPr>
          <w:rFonts w:ascii="微软雅黑" w:hAnsi="微软雅黑" w:eastAsia="微软雅黑"/>
          <w:b/>
          <w:color w:val="2B2B2B"/>
          <w:sz w:val="24"/>
        </w:rPr>
        <w:t>三类提问，从最容易的开始用</w:t>
      </w:r>
    </w:p>
    <w:p w14:paraId="18955BDD">
      <w:pPr>
        <w:spacing w:after="60" w:line="348" w:lineRule="auto"/>
        <w:ind w:left="624" w:hanging="624"/>
      </w:pPr>
      <w:r>
        <w:rPr>
          <w:rFonts w:ascii="微软雅黑" w:hAnsi="微软雅黑" w:eastAsia="微软雅黑"/>
          <w:b/>
          <w:color w:val="E8703A"/>
          <w:sz w:val="21"/>
        </w:rPr>
        <w:t xml:space="preserve">①  </w:t>
      </w:r>
      <w:r>
        <w:rPr>
          <w:rFonts w:ascii="微软雅黑" w:hAnsi="微软雅黑" w:eastAsia="微软雅黑"/>
          <w:color w:val="2B2B2B"/>
          <w:sz w:val="21"/>
        </w:rPr>
        <w:t>二选一（门槛最低，最容易有人回）</w:t>
      </w:r>
    </w:p>
    <w:p w14:paraId="29C9D16D">
      <w:pPr>
        <w:pBdr>
          <w:left w:val="single" w:color="E8703A" w:sz="18" w:space="8"/>
        </w:pBdr>
        <w:spacing w:before="80" w:after="120" w:line="348" w:lineRule="auto"/>
        <w:ind w:left="397"/>
      </w:pPr>
      <w:r>
        <w:rPr>
          <w:rFonts w:ascii="微软雅黑" w:hAnsi="微软雅黑" w:eastAsia="微软雅黑"/>
          <w:color w:val="2B2B2B"/>
          <w:sz w:val="21"/>
        </w:rPr>
        <w:t>"0-2 扣 1，2-3 扣 2，3-6 扣 3"　　"领到了扣‘领了’"</w:t>
      </w:r>
      <w:r>
        <w:rPr>
          <w:rFonts w:ascii="微软雅黑" w:hAnsi="微软雅黑" w:eastAsia="微软雅黑"/>
          <w:color w:val="2B2B2B"/>
          <w:sz w:val="21"/>
        </w:rPr>
        <w:br w:type="textWrapping"/>
      </w:r>
      <w:r>
        <w:rPr>
          <w:rFonts w:ascii="微软雅黑" w:hAnsi="微软雅黑" w:eastAsia="微软雅黑"/>
          <w:color w:val="2B2B2B"/>
          <w:sz w:val="21"/>
        </w:rPr>
        <w:t>"想要的扣‘想要’"</w:t>
      </w:r>
    </w:p>
    <w:p w14:paraId="5FB10ACD">
      <w:pPr>
        <w:spacing w:after="60" w:line="348" w:lineRule="auto"/>
        <w:ind w:left="624" w:hanging="624"/>
      </w:pPr>
      <w:r>
        <w:rPr>
          <w:rFonts w:ascii="微软雅黑" w:hAnsi="微软雅黑" w:eastAsia="微软雅黑"/>
          <w:b/>
          <w:color w:val="E8703A"/>
          <w:sz w:val="21"/>
        </w:rPr>
        <w:t xml:space="preserve">②  </w:t>
      </w:r>
      <w:r>
        <w:rPr>
          <w:rFonts w:ascii="微软雅黑" w:hAnsi="微软雅黑" w:eastAsia="微软雅黑"/>
          <w:color w:val="2B2B2B"/>
          <w:sz w:val="21"/>
        </w:rPr>
        <w:t>报数字</w:t>
      </w:r>
    </w:p>
    <w:p w14:paraId="3DBED127">
      <w:pPr>
        <w:pBdr>
          <w:left w:val="single" w:color="E8703A" w:sz="18" w:space="8"/>
        </w:pBdr>
        <w:spacing w:before="80" w:after="120" w:line="348" w:lineRule="auto"/>
        <w:ind w:left="397"/>
      </w:pPr>
      <w:r>
        <w:rPr>
          <w:rFonts w:ascii="微软雅黑" w:hAnsi="微软雅黑" w:eastAsia="微软雅黑"/>
          <w:color w:val="2B2B2B"/>
          <w:sz w:val="21"/>
        </w:rPr>
        <w:t>"宝宝多大了？扣数字就行"</w:t>
      </w:r>
    </w:p>
    <w:p w14:paraId="4BE7FA2B">
      <w:pPr>
        <w:spacing w:after="60" w:line="348" w:lineRule="auto"/>
        <w:ind w:left="624" w:hanging="624"/>
      </w:pPr>
      <w:r>
        <w:rPr>
          <w:rFonts w:ascii="微软雅黑" w:hAnsi="微软雅黑" w:eastAsia="微软雅黑"/>
          <w:b/>
          <w:color w:val="E8703A"/>
          <w:sz w:val="21"/>
        </w:rPr>
        <w:t xml:space="preserve">③  </w:t>
      </w:r>
      <w:r>
        <w:rPr>
          <w:rFonts w:ascii="微软雅黑" w:hAnsi="微软雅黑" w:eastAsia="微软雅黑"/>
          <w:color w:val="2B2B2B"/>
          <w:sz w:val="21"/>
        </w:rPr>
        <w:t>站队题（最容易吵起来，评论最多）</w:t>
      </w:r>
    </w:p>
    <w:p w14:paraId="526DDBC0">
      <w:pPr>
        <w:pBdr>
          <w:left w:val="single" w:color="E8703A" w:sz="18" w:space="8"/>
        </w:pBdr>
        <w:spacing w:before="80" w:after="120" w:line="348" w:lineRule="auto"/>
        <w:ind w:left="397"/>
      </w:pPr>
      <w:r>
        <w:rPr>
          <w:rFonts w:ascii="微软雅黑" w:hAnsi="微软雅黑" w:eastAsia="微软雅黑"/>
          <w:color w:val="2B2B2B"/>
          <w:sz w:val="21"/>
        </w:rPr>
        <w:t>"这句你家娃说得出来吗？说得出来扣 6"</w:t>
      </w:r>
      <w:r>
        <w:rPr>
          <w:rFonts w:ascii="微软雅黑" w:hAnsi="微软雅黑" w:eastAsia="微软雅黑"/>
          <w:color w:val="2B2B2B"/>
          <w:sz w:val="21"/>
        </w:rPr>
        <w:br w:type="textWrapping"/>
      </w:r>
      <w:r>
        <w:rPr>
          <w:rFonts w:ascii="微软雅黑" w:hAnsi="微软雅黑" w:eastAsia="微软雅黑"/>
          <w:color w:val="2B2B2B"/>
          <w:sz w:val="21"/>
        </w:rPr>
        <w:t>"你们觉得 3 岁才开始学英语晚不晚？"</w:t>
      </w:r>
    </w:p>
    <w:p w14:paraId="0B7EE2B0">
      <w:pPr>
        <w:spacing w:before="220" w:after="80" w:line="360" w:lineRule="auto"/>
      </w:pPr>
      <w:r>
        <w:rPr>
          <w:rFonts w:ascii="微软雅黑" w:hAnsi="微软雅黑" w:eastAsia="微软雅黑"/>
          <w:b/>
          <w:color w:val="2B2B2B"/>
          <w:sz w:val="24"/>
        </w:rPr>
        <w:t>最强的一招：念名字</w:t>
      </w:r>
    </w:p>
    <w:p w14:paraId="24B883F0">
      <w:pPr>
        <w:spacing w:before="0" w:after="120" w:line="360" w:lineRule="auto"/>
      </w:pPr>
      <w:r>
        <w:rPr>
          <w:rFonts w:ascii="微软雅黑" w:hAnsi="微软雅黑" w:eastAsia="微软雅黑"/>
          <w:b w:val="0"/>
          <w:color w:val="2B2B2B"/>
          <w:sz w:val="21"/>
        </w:rPr>
        <w:t>看到评论就念出来 + 回一句：</w:t>
      </w:r>
      <w:r>
        <w:rPr>
          <w:rFonts w:ascii="微软雅黑" w:hAnsi="微软雅黑" w:eastAsia="微软雅黑"/>
          <w:b/>
          <w:color w:val="2B2B2B"/>
          <w:sz w:val="21"/>
        </w:rPr>
        <w:t>"橙子妈家 2 岁，那我这句放慢点讲"</w:t>
      </w:r>
    </w:p>
    <w:p w14:paraId="776573E5">
      <w:pPr>
        <w:spacing w:before="0" w:after="120" w:line="360" w:lineRule="auto"/>
      </w:pPr>
      <w:r>
        <w:rPr>
          <w:rFonts w:ascii="微软雅黑" w:hAnsi="微软雅黑" w:eastAsia="微软雅黑"/>
          <w:b w:val="0"/>
          <w:color w:val="2B2B2B"/>
          <w:sz w:val="21"/>
        </w:rPr>
        <w:t>被念到名字的人基本会一直待着不走，还会帮你带评论。</w:t>
      </w:r>
    </w:p>
    <w:p w14:paraId="258F4BF9">
      <w:pPr>
        <w:pBdr>
          <w:bottom w:val="single" w:color="F0D6C8" w:sz="6" w:space="4"/>
        </w:pBdr>
        <w:spacing w:before="360" w:after="120"/>
      </w:pPr>
      <w:r>
        <w:rPr>
          <w:rFonts w:ascii="微软雅黑" w:hAnsi="微软雅黑" w:eastAsia="微软雅黑"/>
          <w:b/>
          <w:color w:val="E8703A"/>
          <w:sz w:val="31"/>
        </w:rPr>
        <w:t>六、直播间避讳词表（念熟，别踩雷）</w:t>
      </w:r>
    </w:p>
    <w:p w14:paraId="7E7EAB7D">
      <w:pPr>
        <w:spacing w:before="0" w:after="120" w:line="360" w:lineRule="auto"/>
      </w:pPr>
      <w:r>
        <w:rPr>
          <w:rFonts w:ascii="微软雅黑" w:hAnsi="微软雅黑" w:eastAsia="微软雅黑"/>
          <w:b w:val="0"/>
          <w:color w:val="2B2B2B"/>
          <w:sz w:val="21"/>
        </w:rPr>
        <w:t>直播间里有些词会触发限流，业内都用谐音替代。下面这几个必须记住：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3"/>
        <w:gridCol w:w="3213"/>
        <w:gridCol w:w="3213"/>
      </w:tblGrid>
      <w:tr w14:paraId="2D1D3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shd w:val="clear" w:color="auto" w:fill="FDECEA"/>
          </w:tcPr>
          <w:p w14:paraId="1E2BF312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E8703A"/>
                <w:sz w:val="19"/>
              </w:rPr>
              <w:t>不能说</w:t>
            </w:r>
          </w:p>
        </w:tc>
        <w:tc>
          <w:tcPr>
            <w:tcW w:w="1928" w:type="dxa"/>
            <w:shd w:val="clear" w:color="auto" w:fill="FDECEA"/>
          </w:tcPr>
          <w:p w14:paraId="7141BBE2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E8703A"/>
                <w:sz w:val="19"/>
              </w:rPr>
              <w:t>改成说</w:t>
            </w:r>
          </w:p>
        </w:tc>
        <w:tc>
          <w:tcPr>
            <w:tcW w:w="5783" w:type="dxa"/>
            <w:shd w:val="clear" w:color="auto" w:fill="FDECEA"/>
          </w:tcPr>
          <w:p w14:paraId="10405BC9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E8703A"/>
                <w:sz w:val="19"/>
              </w:rPr>
              <w:t>举例</w:t>
            </w:r>
          </w:p>
        </w:tc>
      </w:tr>
      <w:tr w14:paraId="43434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shd w:val="clear" w:color="auto" w:fill="FAFAFA"/>
          </w:tcPr>
          <w:p w14:paraId="778E1809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钱</w:t>
            </w:r>
          </w:p>
        </w:tc>
        <w:tc>
          <w:tcPr>
            <w:tcW w:w="1928" w:type="dxa"/>
          </w:tcPr>
          <w:p w14:paraId="7B641F07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米</w:t>
            </w:r>
          </w:p>
        </w:tc>
        <w:tc>
          <w:tcPr>
            <w:tcW w:w="5783" w:type="dxa"/>
          </w:tcPr>
          <w:p w14:paraId="07AE540E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"不需要花米""咱省的米"</w:t>
            </w:r>
          </w:p>
        </w:tc>
      </w:tr>
      <w:tr w14:paraId="46DA7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shd w:val="clear" w:color="auto" w:fill="FAFAFA"/>
          </w:tcPr>
          <w:p w14:paraId="10BF7F80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免费</w:t>
            </w:r>
          </w:p>
        </w:tc>
        <w:tc>
          <w:tcPr>
            <w:tcW w:w="1928" w:type="dxa"/>
          </w:tcPr>
          <w:p w14:paraId="1E9190F3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免米</w:t>
            </w:r>
          </w:p>
        </w:tc>
        <w:tc>
          <w:tcPr>
            <w:tcW w:w="5783" w:type="dxa"/>
          </w:tcPr>
          <w:p w14:paraId="0CD904D7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"免米分享英语启蒙动画"</w:t>
            </w:r>
          </w:p>
        </w:tc>
      </w:tr>
      <w:tr w14:paraId="1CCF1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shd w:val="clear" w:color="auto" w:fill="FAFAFA"/>
          </w:tcPr>
          <w:p w14:paraId="42E031D9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广告</w:t>
            </w:r>
          </w:p>
        </w:tc>
        <w:tc>
          <w:tcPr>
            <w:tcW w:w="1928" w:type="dxa"/>
          </w:tcPr>
          <w:p w14:paraId="15F60FB7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小广小告</w:t>
            </w:r>
          </w:p>
        </w:tc>
        <w:tc>
          <w:tcPr>
            <w:tcW w:w="5783" w:type="dxa"/>
          </w:tcPr>
          <w:p w14:paraId="3059B6EF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"没有任何的小广小告"</w:t>
            </w:r>
          </w:p>
        </w:tc>
      </w:tr>
      <w:tr w14:paraId="5C288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shd w:val="clear" w:color="auto" w:fill="FAFAFA"/>
          </w:tcPr>
          <w:p w14:paraId="1AA55DEE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关注 / 灯牌</w:t>
            </w:r>
          </w:p>
        </w:tc>
        <w:tc>
          <w:tcPr>
            <w:tcW w:w="1928" w:type="dxa"/>
          </w:tcPr>
          <w:p w14:paraId="69EBC0C8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灯灯</w:t>
            </w:r>
          </w:p>
        </w:tc>
        <w:tc>
          <w:tcPr>
            <w:tcW w:w="5783" w:type="dxa"/>
          </w:tcPr>
          <w:p w14:paraId="36FDD784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"点关注、亮灯灯"</w:t>
            </w:r>
          </w:p>
        </w:tc>
      </w:tr>
      <w:tr w14:paraId="04E7C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shd w:val="clear" w:color="auto" w:fill="FAFAFA"/>
          </w:tcPr>
          <w:p w14:paraId="486C977C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买 / 下单（开场 3 分钟内）</w:t>
            </w:r>
          </w:p>
        </w:tc>
        <w:tc>
          <w:tcPr>
            <w:tcW w:w="1928" w:type="dxa"/>
          </w:tcPr>
          <w:p w14:paraId="5303929D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领 / 拿回去</w:t>
            </w:r>
          </w:p>
        </w:tc>
        <w:tc>
          <w:tcPr>
            <w:tcW w:w="5783" w:type="dxa"/>
          </w:tcPr>
          <w:p w14:paraId="0857BD1D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"把这份台词本领回去"</w:t>
            </w:r>
          </w:p>
        </w:tc>
      </w:tr>
      <w:tr w14:paraId="4AFCA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shd w:val="clear" w:color="auto" w:fill="FAFAFA"/>
          </w:tcPr>
          <w:p w14:paraId="00502E74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加微信 / 私信我 / 加我 V</w:t>
            </w:r>
          </w:p>
        </w:tc>
        <w:tc>
          <w:tcPr>
            <w:tcW w:w="1928" w:type="dxa"/>
          </w:tcPr>
          <w:p w14:paraId="34BAB139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进粉丝群</w:t>
            </w:r>
          </w:p>
        </w:tc>
        <w:tc>
          <w:tcPr>
            <w:tcW w:w="5783" w:type="dxa"/>
          </w:tcPr>
          <w:p w14:paraId="573ED66D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"点左下角进我粉丝群"</w:t>
            </w:r>
          </w:p>
        </w:tc>
      </w:tr>
      <w:tr w14:paraId="090B7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shd w:val="clear" w:color="auto" w:fill="FAFAFA"/>
          </w:tcPr>
          <w:p w14:paraId="0FF2AF22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APP 名字 / 叫什么 / 哪下载</w:t>
            </w:r>
          </w:p>
        </w:tc>
        <w:tc>
          <w:tcPr>
            <w:tcW w:w="1928" w:type="dxa"/>
          </w:tcPr>
          <w:p w14:paraId="5B4F1226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进群自取</w:t>
            </w:r>
          </w:p>
        </w:tc>
        <w:tc>
          <w:tcPr>
            <w:tcW w:w="5783" w:type="dxa"/>
          </w:tcPr>
          <w:p w14:paraId="05D85911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"进粉丝群，群里自取哈～"</w:t>
            </w:r>
          </w:p>
        </w:tc>
      </w:tr>
      <w:tr w14:paraId="7A60B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28" w:type="dxa"/>
            <w:shd w:val="clear" w:color="auto" w:fill="FAFAFA"/>
          </w:tcPr>
          <w:p w14:paraId="55A51FD1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下载 / 应用商店 / 搜索</w:t>
            </w:r>
          </w:p>
        </w:tc>
        <w:tc>
          <w:tcPr>
            <w:tcW w:w="1928" w:type="dxa"/>
          </w:tcPr>
          <w:p w14:paraId="534A37C8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领 / 拿回去 / 自取</w:t>
            </w:r>
          </w:p>
        </w:tc>
        <w:tc>
          <w:tcPr>
            <w:tcW w:w="5783" w:type="dxa"/>
          </w:tcPr>
          <w:p w14:paraId="7B0C61F1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"点左下角进群，置顶消息里领"</w:t>
            </w:r>
          </w:p>
        </w:tc>
      </w:tr>
    </w:tbl>
    <w:p w14:paraId="4B9DD89C">
      <w:pPr>
        <w:spacing w:after="40"/>
      </w:pPr>
    </w:p>
    <w:p w14:paraId="1DADD676">
      <w:pPr>
        <w:pBdr>
          <w:left w:val="single" w:color="C0392B" w:sz="18" w:space="8"/>
        </w:pBdr>
        <w:spacing w:before="80" w:after="120" w:line="348" w:lineRule="auto"/>
        <w:ind w:left="397"/>
      </w:pPr>
      <w:r>
        <w:rPr>
          <w:rFonts w:ascii="微软雅黑" w:hAnsi="微软雅黑" w:eastAsia="微软雅黑"/>
          <w:color w:val="C0392B"/>
          <w:sz w:val="21"/>
        </w:rPr>
        <w:t>尤其记住：「加微信」「私信我」「加我 V」这三个词，一出口就限流，严重的直接断播。直播间里只说"进粉丝群"。</w:t>
      </w:r>
    </w:p>
    <w:p w14:paraId="01D30D7D">
      <w:pPr>
        <w:pBdr>
          <w:left w:val="single" w:color="C0392B" w:sz="18" w:space="8"/>
        </w:pBdr>
        <w:spacing w:before="80" w:after="120" w:line="348" w:lineRule="auto"/>
        <w:ind w:left="397"/>
      </w:pPr>
      <w:r>
        <w:rPr>
          <w:rFonts w:ascii="微软雅黑" w:hAnsi="微软雅黑" w:eastAsia="微软雅黑"/>
          <w:color w:val="C0392B"/>
          <w:sz w:val="21"/>
        </w:rPr>
        <w:t>同理：APP 的名字、「下载」「应用商店」也不能说。评论里有人问"这叫什么"，统一回"进群自取"，别顺着回答。</w:t>
      </w:r>
    </w:p>
    <w:p w14:paraId="3AC1EC4E">
      <w:pPr>
        <w:pBdr>
          <w:bottom w:val="single" w:color="F0D6C8" w:sz="6" w:space="4"/>
        </w:pBdr>
        <w:spacing w:before="360" w:after="120"/>
      </w:pPr>
      <w:r>
        <w:rPr>
          <w:rFonts w:ascii="微软雅黑" w:hAnsi="微软雅黑" w:eastAsia="微软雅黑"/>
          <w:b/>
          <w:color w:val="E8703A"/>
          <w:sz w:val="31"/>
        </w:rPr>
        <w:t>七、没人说话怎么办（冷场急救）</w:t>
      </w:r>
    </w:p>
    <w:p w14:paraId="26AFF068">
      <w:pPr>
        <w:spacing w:before="0" w:after="120" w:line="360" w:lineRule="auto"/>
      </w:pPr>
      <w:r>
        <w:rPr>
          <w:rFonts w:ascii="微软雅黑" w:hAnsi="微软雅黑" w:eastAsia="微软雅黑"/>
          <w:b w:val="0"/>
          <w:color w:val="2B2B2B"/>
          <w:sz w:val="21"/>
        </w:rPr>
        <w:t>新号开场没人说话是常态，别慌，三招：</w:t>
      </w:r>
    </w:p>
    <w:p w14:paraId="4B6830A0">
      <w:pPr>
        <w:spacing w:after="60" w:line="348" w:lineRule="auto"/>
        <w:ind w:left="624" w:hanging="624"/>
      </w:pPr>
      <w:r>
        <w:rPr>
          <w:rFonts w:ascii="微软雅黑" w:hAnsi="微软雅黑" w:eastAsia="微软雅黑"/>
          <w:b/>
          <w:color w:val="E8703A"/>
          <w:sz w:val="21"/>
        </w:rPr>
        <w:t xml:space="preserve">1  </w:t>
      </w:r>
      <w:r>
        <w:rPr>
          <w:rFonts w:ascii="微软雅黑" w:hAnsi="微软雅黑" w:eastAsia="微软雅黑"/>
          <w:color w:val="2B2B2B"/>
          <w:sz w:val="21"/>
        </w:rPr>
        <w:t>自问自答</w:t>
      </w:r>
    </w:p>
    <w:p w14:paraId="6580BC14">
      <w:pPr>
        <w:pBdr>
          <w:left w:val="single" w:color="E8703A" w:sz="18" w:space="8"/>
        </w:pBdr>
        <w:spacing w:before="80" w:after="120" w:line="348" w:lineRule="auto"/>
        <w:ind w:left="397"/>
      </w:pPr>
      <w:r>
        <w:rPr>
          <w:rFonts w:ascii="微软雅黑" w:hAnsi="微软雅黑" w:eastAsia="微软雅黑"/>
          <w:color w:val="2B2B2B"/>
          <w:sz w:val="21"/>
        </w:rPr>
        <w:t>"肯定有人想问：这么小学英语听得懂吗？我跟你们说——"</w:t>
      </w:r>
      <w:r>
        <w:rPr>
          <w:rFonts w:ascii="微软雅黑" w:hAnsi="微软雅黑" w:eastAsia="微软雅黑"/>
          <w:color w:val="2B2B2B"/>
          <w:sz w:val="21"/>
        </w:rPr>
        <w:br w:type="textWrapping"/>
      </w:r>
      <w:r>
        <w:rPr>
          <w:rFonts w:ascii="微软雅黑" w:hAnsi="微软雅黑" w:eastAsia="微软雅黑"/>
          <w:color w:val="2B2B2B"/>
          <w:sz w:val="21"/>
        </w:rPr>
        <w:t>先自己把问题抛出来再答，观众会跟着接话。</w:t>
      </w:r>
    </w:p>
    <w:p w14:paraId="06AF8BDF">
      <w:pPr>
        <w:spacing w:after="60" w:line="348" w:lineRule="auto"/>
        <w:ind w:left="624" w:hanging="624"/>
      </w:pPr>
      <w:r>
        <w:rPr>
          <w:rFonts w:ascii="微软雅黑" w:hAnsi="微软雅黑" w:eastAsia="微软雅黑"/>
          <w:b/>
          <w:color w:val="E8703A"/>
          <w:sz w:val="21"/>
        </w:rPr>
        <w:t xml:space="preserve">2  </w:t>
      </w:r>
      <w:r>
        <w:rPr>
          <w:rFonts w:ascii="微软雅黑" w:hAnsi="微软雅黑" w:eastAsia="微软雅黑"/>
          <w:color w:val="2B2B2B"/>
          <w:sz w:val="21"/>
        </w:rPr>
        <w:t>抛个有争议的小观点</w:t>
      </w:r>
    </w:p>
    <w:p w14:paraId="6CAE921D">
      <w:pPr>
        <w:pBdr>
          <w:left w:val="single" w:color="E8703A" w:sz="18" w:space="8"/>
        </w:pBdr>
        <w:spacing w:before="80" w:after="120" w:line="348" w:lineRule="auto"/>
        <w:ind w:left="397"/>
      </w:pPr>
      <w:r>
        <w:rPr>
          <w:rFonts w:ascii="微软雅黑" w:hAnsi="微软雅黑" w:eastAsia="微软雅黑"/>
          <w:color w:val="2B2B2B"/>
          <w:sz w:val="21"/>
        </w:rPr>
        <w:t xml:space="preserve">"好多人都觉得 </w:t>
      </w:r>
      <w:r>
        <w:rPr>
          <w:rFonts w:hint="eastAsia"/>
          <w:color w:val="2B2B2B"/>
          <w:sz w:val="21"/>
          <w:lang w:val="en-US" w:eastAsia="zh-CN"/>
        </w:rPr>
        <w:t>6</w:t>
      </w:r>
      <w:r>
        <w:rPr>
          <w:rFonts w:ascii="微软雅黑" w:hAnsi="微软雅黑" w:eastAsia="微软雅黑"/>
          <w:color w:val="2B2B2B"/>
          <w:sz w:val="21"/>
        </w:rPr>
        <w:t xml:space="preserve"> 岁才开始学英语，其实已经晚了"</w:t>
      </w:r>
      <w:r>
        <w:rPr>
          <w:rFonts w:ascii="微软雅黑" w:hAnsi="微软雅黑" w:eastAsia="微软雅黑"/>
          <w:color w:val="2B2B2B"/>
          <w:sz w:val="21"/>
        </w:rPr>
        <w:br w:type="textWrapping"/>
      </w:r>
      <w:r>
        <w:rPr>
          <w:rFonts w:ascii="微软雅黑" w:hAnsi="微软雅黑" w:eastAsia="微软雅黑"/>
          <w:color w:val="2B2B2B"/>
          <w:sz w:val="21"/>
        </w:rPr>
        <w:t>这种话最容易炸出评论。</w:t>
      </w:r>
      <w:bookmarkStart w:id="0" w:name="_GoBack"/>
      <w:bookmarkEnd w:id="0"/>
    </w:p>
    <w:p w14:paraId="2349F0A6">
      <w:pPr>
        <w:spacing w:after="60" w:line="348" w:lineRule="auto"/>
        <w:ind w:left="624" w:hanging="624"/>
      </w:pPr>
      <w:r>
        <w:rPr>
          <w:rFonts w:ascii="微软雅黑" w:hAnsi="微软雅黑" w:eastAsia="微软雅黑"/>
          <w:b/>
          <w:color w:val="E8703A"/>
          <w:sz w:val="21"/>
        </w:rPr>
        <w:t xml:space="preserve">3  </w:t>
      </w:r>
      <w:r>
        <w:rPr>
          <w:rFonts w:ascii="微软雅黑" w:hAnsi="微软雅黑" w:eastAsia="微软雅黑"/>
          <w:color w:val="2B2B2B"/>
          <w:sz w:val="21"/>
        </w:rPr>
        <w:t>把门槛降到最低</w:t>
      </w:r>
    </w:p>
    <w:p w14:paraId="067CD77E">
      <w:pPr>
        <w:pBdr>
          <w:left w:val="single" w:color="E8703A" w:sz="18" w:space="8"/>
        </w:pBdr>
        <w:spacing w:before="80" w:after="120" w:line="348" w:lineRule="auto"/>
        <w:ind w:left="397"/>
      </w:pPr>
      <w:r>
        <w:rPr>
          <w:rFonts w:ascii="微软雅黑" w:hAnsi="微软雅黑" w:eastAsia="微软雅黑"/>
          <w:color w:val="2B2B2B"/>
          <w:sz w:val="21"/>
        </w:rPr>
        <w:t>"听懂这句的扣个‘懂’"</w:t>
      </w:r>
      <w:r>
        <w:rPr>
          <w:rFonts w:ascii="微软雅黑" w:hAnsi="微软雅黑" w:eastAsia="微软雅黑"/>
          <w:color w:val="2B2B2B"/>
          <w:sz w:val="21"/>
        </w:rPr>
        <w:br w:type="textWrapping"/>
      </w:r>
      <w:r>
        <w:rPr>
          <w:rFonts w:ascii="微软雅黑" w:hAnsi="微软雅黑" w:eastAsia="微软雅黑"/>
          <w:color w:val="2B2B2B"/>
          <w:sz w:val="21"/>
        </w:rPr>
        <w:t>一个字，随手就打了。</w:t>
      </w:r>
    </w:p>
    <w:p w14:paraId="0FCAFA3D">
      <w:pPr>
        <w:pBdr>
          <w:left w:val="single" w:color="C0392B" w:sz="18" w:space="8"/>
        </w:pBdr>
        <w:spacing w:before="80" w:after="120" w:line="348" w:lineRule="auto"/>
        <w:ind w:left="397"/>
      </w:pPr>
      <w:r>
        <w:rPr>
          <w:rFonts w:ascii="微软雅黑" w:hAnsi="微软雅黑" w:eastAsia="微软雅黑"/>
          <w:color w:val="C0392B"/>
          <w:sz w:val="21"/>
        </w:rPr>
        <w:t>千万别做的事：长时间低头不说话、念广告、一上来就催进群。先给够内容，再要东西。</w:t>
      </w:r>
    </w:p>
    <w:p w14:paraId="790A5B8B">
      <w:pPr>
        <w:pBdr>
          <w:bottom w:val="single" w:color="F0D6C8" w:sz="6" w:space="4"/>
        </w:pBdr>
        <w:spacing w:before="360" w:after="120"/>
      </w:pPr>
      <w:r>
        <w:rPr>
          <w:rFonts w:ascii="微软雅黑" w:hAnsi="微软雅黑" w:eastAsia="微软雅黑"/>
          <w:b/>
          <w:color w:val="E8703A"/>
          <w:sz w:val="31"/>
        </w:rPr>
        <w:t>八、引导进群（全场唯一的引流动作）</w:t>
      </w:r>
    </w:p>
    <w:p w14:paraId="4A53D6E1">
      <w:pPr>
        <w:spacing w:before="0" w:after="120" w:line="360" w:lineRule="auto"/>
      </w:pPr>
      <w:r>
        <w:rPr>
          <w:rFonts w:ascii="微软雅黑" w:hAnsi="微软雅黑" w:eastAsia="微软雅黑"/>
          <w:b w:val="0"/>
          <w:color w:val="2B2B2B"/>
          <w:sz w:val="21"/>
        </w:rPr>
        <w:t>直播间里从头到尾只有一个引流方向：把人送进粉丝群。</w:t>
      </w:r>
    </w:p>
    <w:p w14:paraId="788AC301">
      <w:pPr>
        <w:spacing w:before="0" w:after="120" w:line="360" w:lineRule="auto"/>
      </w:pPr>
      <w:r>
        <w:rPr>
          <w:rFonts w:ascii="微软雅黑" w:hAnsi="微软雅黑" w:eastAsia="微软雅黑"/>
          <w:b w:val="0"/>
          <w:color w:val="2B2B2B"/>
          <w:sz w:val="21"/>
        </w:rPr>
        <w:t>整场就靠这一句：</w:t>
      </w:r>
      <w:r>
        <w:rPr>
          <w:rFonts w:ascii="微软雅黑" w:hAnsi="微软雅黑" w:eastAsia="微软雅黑"/>
          <w:b/>
          <w:color w:val="E8703A"/>
          <w:sz w:val="21"/>
        </w:rPr>
        <w:t>"点左下角进我的粉丝群，群里自取哈～"</w:t>
      </w:r>
    </w:p>
    <w:p w14:paraId="50B3DA01">
      <w:pPr>
        <w:spacing w:before="220" w:after="80" w:line="360" w:lineRule="auto"/>
      </w:pPr>
      <w:r>
        <w:rPr>
          <w:rFonts w:ascii="微软雅黑" w:hAnsi="微软雅黑" w:eastAsia="微软雅黑"/>
          <w:b/>
          <w:color w:val="2B2B2B"/>
          <w:sz w:val="24"/>
        </w:rPr>
        <w:t>什么时候说（每讲完 2-3 句插一次）</w:t>
      </w:r>
    </w:p>
    <w:p w14:paraId="46D5AAE7">
      <w:pPr>
        <w:pBdr>
          <w:left w:val="single" w:color="E8703A" w:sz="18" w:space="8"/>
        </w:pBdr>
        <w:shd w:val="clear" w:fill="FBF6F1"/>
        <w:spacing w:before="0" w:after="160" w:line="360" w:lineRule="auto"/>
        <w:ind w:left="283"/>
      </w:pPr>
      <w:r>
        <w:rPr>
          <w:rFonts w:ascii="微软雅黑" w:hAnsi="微软雅黑" w:eastAsia="微软雅黑"/>
          <w:color w:val="2B2B2B"/>
          <w:sz w:val="21"/>
        </w:rPr>
        <w:t>想要这份台词本的姐妹，点左下角进我的粉丝群，群里自取哈～</w:t>
      </w:r>
    </w:p>
    <w:p w14:paraId="325F8FC5">
      <w:pPr>
        <w:spacing w:after="60" w:line="348" w:lineRule="auto"/>
        <w:ind w:left="624" w:hanging="340"/>
      </w:pPr>
      <w:r>
        <w:rPr>
          <w:rFonts w:ascii="微软雅黑" w:hAnsi="微软雅黑" w:eastAsia="微软雅黑"/>
          <w:b/>
          <w:color w:val="E8703A"/>
          <w:sz w:val="21"/>
        </w:rPr>
        <w:t xml:space="preserve">· </w:t>
      </w:r>
      <w:r>
        <w:rPr>
          <w:rFonts w:ascii="微软雅黑" w:hAnsi="微软雅黑" w:eastAsia="微软雅黑"/>
          <w:b w:val="0"/>
          <w:color w:val="2B2B2B"/>
          <w:sz w:val="21"/>
        </w:rPr>
        <w:t>不用每次都说完整，换个说法重复就行："点在群里领""群里自取，免米的"</w:t>
      </w:r>
    </w:p>
    <w:p w14:paraId="25115DA8">
      <w:pPr>
        <w:spacing w:after="60" w:line="348" w:lineRule="auto"/>
        <w:ind w:left="624" w:hanging="340"/>
      </w:pPr>
      <w:r>
        <w:rPr>
          <w:rFonts w:ascii="微软雅黑" w:hAnsi="微软雅黑" w:eastAsia="微软雅黑"/>
          <w:b/>
          <w:color w:val="E8703A"/>
          <w:sz w:val="21"/>
        </w:rPr>
        <w:t xml:space="preserve">· </w:t>
      </w:r>
      <w:r>
        <w:rPr>
          <w:rFonts w:ascii="微软雅黑" w:hAnsi="微软雅黑" w:eastAsia="微软雅黑"/>
          <w:b w:val="0"/>
          <w:color w:val="2B2B2B"/>
          <w:sz w:val="21"/>
        </w:rPr>
        <w:t>手上别停——说这句的时候照旧翻台词本，别抬头对着镜头硬推销。</w:t>
      </w:r>
    </w:p>
    <w:p w14:paraId="714D165D">
      <w:pPr>
        <w:spacing w:before="220" w:after="80" w:line="360" w:lineRule="auto"/>
      </w:pPr>
      <w:r>
        <w:rPr>
          <w:rFonts w:ascii="微软雅黑" w:hAnsi="微软雅黑" w:eastAsia="微软雅黑"/>
          <w:b/>
          <w:color w:val="2B2B2B"/>
          <w:sz w:val="24"/>
        </w:rPr>
        <w:t>群里要提前放好这三样</w:t>
      </w:r>
    </w:p>
    <w:p w14:paraId="7F8C386A">
      <w:pPr>
        <w:spacing w:after="60" w:line="348" w:lineRule="auto"/>
        <w:ind w:left="624" w:hanging="624"/>
      </w:pPr>
      <w:r>
        <w:rPr>
          <w:rFonts w:ascii="微软雅黑" w:hAnsi="微软雅黑" w:eastAsia="微软雅黑"/>
          <w:b/>
          <w:color w:val="E8703A"/>
          <w:sz w:val="21"/>
        </w:rPr>
        <w:t xml:space="preserve">①  </w:t>
      </w:r>
      <w:r>
        <w:rPr>
          <w:rFonts w:ascii="微软雅黑" w:hAnsi="微软雅黑" w:eastAsia="微软雅黑"/>
          <w:color w:val="2B2B2B"/>
          <w:sz w:val="21"/>
        </w:rPr>
        <w:t>台词本（兑现承诺 —— 人家进来第一件事就是拿到它）</w:t>
      </w:r>
    </w:p>
    <w:p w14:paraId="75CE15EF">
      <w:pPr>
        <w:spacing w:after="60" w:line="348" w:lineRule="auto"/>
        <w:ind w:left="624" w:hanging="624"/>
      </w:pPr>
      <w:r>
        <w:rPr>
          <w:rFonts w:ascii="微软雅黑" w:hAnsi="微软雅黑" w:eastAsia="微软雅黑"/>
          <w:b/>
          <w:color w:val="E8703A"/>
          <w:sz w:val="21"/>
        </w:rPr>
        <w:t xml:space="preserve">②  </w:t>
      </w:r>
      <w:r>
        <w:rPr>
          <w:rFonts w:ascii="微软雅黑" w:hAnsi="微软雅黑" w:eastAsia="微软雅黑"/>
          <w:color w:val="2B2B2B"/>
          <w:sz w:val="21"/>
        </w:rPr>
        <w:t>APP 的名字和下载方式（只在群里说，直播间一个字都不提）</w:t>
      </w:r>
    </w:p>
    <w:p w14:paraId="7DC152F9">
      <w:pPr>
        <w:spacing w:after="60" w:line="348" w:lineRule="auto"/>
        <w:ind w:left="624" w:hanging="624"/>
      </w:pPr>
      <w:r>
        <w:rPr>
          <w:rFonts w:ascii="微软雅黑" w:hAnsi="微软雅黑" w:eastAsia="微软雅黑"/>
          <w:b/>
          <w:color w:val="E8703A"/>
          <w:sz w:val="21"/>
        </w:rPr>
        <w:t xml:space="preserve">③  </w:t>
      </w:r>
      <w:r>
        <w:rPr>
          <w:rFonts w:ascii="微软雅黑" w:hAnsi="微软雅黑" w:eastAsia="微软雅黑"/>
          <w:color w:val="2B2B2B"/>
          <w:sz w:val="21"/>
        </w:rPr>
        <w:t>你的分享码（下播前的逼单话术会用到）</w:t>
      </w:r>
    </w:p>
    <w:p w14:paraId="433AA07A">
      <w:pPr>
        <w:pBdr>
          <w:left w:val="single" w:color="1E8E5A" w:sz="18" w:space="8"/>
        </w:pBdr>
        <w:spacing w:before="80" w:after="120" w:line="348" w:lineRule="auto"/>
        <w:ind w:left="397"/>
      </w:pPr>
      <w:r>
        <w:rPr>
          <w:rFonts w:ascii="微软雅黑" w:hAnsi="微软雅黑" w:eastAsia="微软雅黑"/>
          <w:color w:val="1E8E5A"/>
          <w:sz w:val="21"/>
        </w:rPr>
        <w:t>顺序别搞反：先给东西，再说是什么。人进来第一眼看到的是"我领到了"，不是"又要我下一个软件"。</w:t>
      </w:r>
    </w:p>
    <w:p w14:paraId="476861A8">
      <w:pPr>
        <w:spacing w:before="220" w:after="80" w:line="360" w:lineRule="auto"/>
      </w:pPr>
      <w:r>
        <w:rPr>
          <w:rFonts w:ascii="微软雅黑" w:hAnsi="微软雅黑" w:eastAsia="微软雅黑"/>
          <w:b/>
          <w:color w:val="2B2B2B"/>
          <w:sz w:val="24"/>
        </w:rPr>
        <w:t>评论区有人问"这叫什么""怎么下载"，怎么回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3"/>
        <w:gridCol w:w="3213"/>
        <w:gridCol w:w="3213"/>
      </w:tblGrid>
      <w:tr w14:paraId="7A643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2608" w:type="dxa"/>
            <w:shd w:val="clear" w:color="auto" w:fill="FDECEA"/>
          </w:tcPr>
          <w:p w14:paraId="366C5335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E8703A"/>
                <w:sz w:val="19"/>
              </w:rPr>
              <w:t>观众问</w:t>
            </w:r>
          </w:p>
        </w:tc>
        <w:tc>
          <w:tcPr>
            <w:tcW w:w="2948" w:type="dxa"/>
            <w:shd w:val="clear" w:color="auto" w:fill="FDECEA"/>
          </w:tcPr>
          <w:p w14:paraId="60AD9FEB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E8703A"/>
                <w:sz w:val="19"/>
              </w:rPr>
              <w:t>❌ 别这么回</w:t>
            </w:r>
          </w:p>
        </w:tc>
        <w:tc>
          <w:tcPr>
            <w:tcW w:w="4082" w:type="dxa"/>
            <w:shd w:val="clear" w:color="auto" w:fill="FDECEA"/>
          </w:tcPr>
          <w:p w14:paraId="21857F6E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E8703A"/>
                <w:sz w:val="19"/>
              </w:rPr>
              <w:t>✅ 这么回</w:t>
            </w:r>
          </w:p>
        </w:tc>
      </w:tr>
      <w:tr w14:paraId="1A578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8" w:type="dxa"/>
            <w:shd w:val="clear" w:color="auto" w:fill="FAFAFA"/>
          </w:tcPr>
          <w:p w14:paraId="53F89872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"这是什么 APP 呀？"</w:t>
            </w:r>
          </w:p>
        </w:tc>
        <w:tc>
          <w:tcPr>
            <w:tcW w:w="2948" w:type="dxa"/>
          </w:tcPr>
          <w:p w14:paraId="21529832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直接报名字</w:t>
            </w:r>
          </w:p>
        </w:tc>
        <w:tc>
          <w:tcPr>
            <w:tcW w:w="4082" w:type="dxa"/>
          </w:tcPr>
          <w:p w14:paraId="1CBB08EB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"进粉丝群哈，群里自取～"</w:t>
            </w:r>
          </w:p>
        </w:tc>
      </w:tr>
      <w:tr w14:paraId="201A0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8" w:type="dxa"/>
            <w:shd w:val="clear" w:color="auto" w:fill="FAFAFA"/>
          </w:tcPr>
          <w:p w14:paraId="25D6B10C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"怎么下载？"</w:t>
            </w:r>
          </w:p>
        </w:tc>
        <w:tc>
          <w:tcPr>
            <w:tcW w:w="2948" w:type="dxa"/>
          </w:tcPr>
          <w:p w14:paraId="281A6BF2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"去应用商店搜…"</w:t>
            </w:r>
          </w:p>
        </w:tc>
        <w:tc>
          <w:tcPr>
            <w:tcW w:w="4082" w:type="dxa"/>
          </w:tcPr>
          <w:p w14:paraId="54A4F110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"点左下角进群，置顶消息里有"</w:t>
            </w:r>
          </w:p>
        </w:tc>
      </w:tr>
      <w:tr w14:paraId="4B564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8" w:type="dxa"/>
            <w:shd w:val="clear" w:color="auto" w:fill="FAFAFA"/>
          </w:tcPr>
          <w:p w14:paraId="7E480667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"能发我一下吗？"</w:t>
            </w:r>
          </w:p>
        </w:tc>
        <w:tc>
          <w:tcPr>
            <w:tcW w:w="2948" w:type="dxa"/>
          </w:tcPr>
          <w:p w14:paraId="32C63112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"私信你"</w:t>
            </w:r>
          </w:p>
        </w:tc>
        <w:tc>
          <w:tcPr>
            <w:tcW w:w="4082" w:type="dxa"/>
          </w:tcPr>
          <w:p w14:paraId="31B6E735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"群里就能领，进去自取就行"</w:t>
            </w:r>
          </w:p>
        </w:tc>
      </w:tr>
      <w:tr w14:paraId="6F97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8" w:type="dxa"/>
            <w:shd w:val="clear" w:color="auto" w:fill="FAFAFA"/>
          </w:tcPr>
          <w:p w14:paraId="171E75BF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"是不是那个 XX？"</w:t>
            </w:r>
          </w:p>
        </w:tc>
        <w:tc>
          <w:tcPr>
            <w:tcW w:w="2948" w:type="dxa"/>
          </w:tcPr>
          <w:p w14:paraId="142FDFA1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"对，就是"</w:t>
            </w:r>
          </w:p>
        </w:tc>
        <w:tc>
          <w:tcPr>
            <w:tcW w:w="4082" w:type="dxa"/>
          </w:tcPr>
          <w:p w14:paraId="5A9FDC98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"你进群看看就知道啦～"</w:t>
            </w:r>
          </w:p>
        </w:tc>
      </w:tr>
    </w:tbl>
    <w:p w14:paraId="4730ACD6">
      <w:pPr>
        <w:spacing w:after="40"/>
      </w:pPr>
    </w:p>
    <w:p w14:paraId="3000EAC7">
      <w:pPr>
        <w:pBdr>
          <w:left w:val="single" w:color="C0392B" w:sz="18" w:space="8"/>
        </w:pBdr>
        <w:spacing w:before="80" w:after="120" w:line="348" w:lineRule="auto"/>
        <w:ind w:left="397"/>
      </w:pPr>
      <w:r>
        <w:rPr>
          <w:rFonts w:ascii="微软雅黑" w:hAnsi="微软雅黑" w:eastAsia="微软雅黑"/>
          <w:color w:val="C0392B"/>
          <w:sz w:val="21"/>
        </w:rPr>
        <w:t>被追问时最容易脱口而出。把"进群自取"这四个字练成肌肉记忆，不管问什么都先回这句。</w:t>
      </w:r>
    </w:p>
    <w:p w14:paraId="544E1906">
      <w:pPr>
        <w:pBdr>
          <w:bottom w:val="single" w:color="F0D6C8" w:sz="6" w:space="4"/>
        </w:pBdr>
        <w:spacing w:before="360" w:after="120"/>
      </w:pPr>
      <w:r>
        <w:rPr>
          <w:rFonts w:ascii="微软雅黑" w:hAnsi="微软雅黑" w:eastAsia="微软雅黑"/>
          <w:b/>
          <w:color w:val="E8703A"/>
          <w:sz w:val="31"/>
        </w:rPr>
        <w:t>九、下播前 5 分钟：逼单话术</w:t>
      </w:r>
    </w:p>
    <w:p w14:paraId="53C73755">
      <w:pPr>
        <w:spacing w:before="0" w:after="120" w:line="360" w:lineRule="auto"/>
      </w:pPr>
      <w:r>
        <w:rPr>
          <w:rFonts w:ascii="微软雅黑" w:hAnsi="微软雅黑" w:eastAsia="微软雅黑"/>
          <w:b w:val="0"/>
          <w:color w:val="2B2B2B"/>
          <w:sz w:val="21"/>
        </w:rPr>
        <w:t>这是整场唯一一次提"下单"，之前讲得再好，不说这段就白播。</w:t>
      </w:r>
    </w:p>
    <w:p w14:paraId="39471657">
      <w:pPr>
        <w:pBdr>
          <w:left w:val="single" w:color="E8703A" w:sz="18" w:space="8"/>
        </w:pBdr>
        <w:shd w:val="clear" w:fill="FBF6F1"/>
        <w:spacing w:before="0" w:after="160" w:line="360" w:lineRule="auto"/>
        <w:ind w:left="283"/>
      </w:pPr>
      <w:r>
        <w:rPr>
          <w:rFonts w:ascii="微软雅黑" w:hAnsi="微软雅黑" w:eastAsia="微软雅黑"/>
          <w:color w:val="2B2B2B"/>
          <w:sz w:val="21"/>
        </w:rPr>
        <w:t>今天在我直播间想拍的姐妹，下单时记得填我这个分享码，系统直接立减 5 元！码我发在粉丝群了，别填错，仅限这会儿，下播优惠就没了！</w:t>
      </w:r>
    </w:p>
    <w:p w14:paraId="4DB74B47">
      <w:pPr>
        <w:spacing w:before="220" w:after="80" w:line="360" w:lineRule="auto"/>
      </w:pPr>
      <w:r>
        <w:rPr>
          <w:rFonts w:ascii="微软雅黑" w:hAnsi="微软雅黑" w:eastAsia="微软雅黑"/>
          <w:b/>
          <w:color w:val="2B2B2B"/>
          <w:sz w:val="24"/>
        </w:rPr>
        <w:t>更保险的一版（怕"下单"两个字触发风控时用）</w:t>
      </w:r>
    </w:p>
    <w:p w14:paraId="7B396F15">
      <w:pPr>
        <w:pBdr>
          <w:left w:val="single" w:color="E8703A" w:sz="18" w:space="8"/>
        </w:pBdr>
        <w:shd w:val="clear" w:fill="FBF6F1"/>
        <w:spacing w:before="0" w:after="160" w:line="360" w:lineRule="auto"/>
        <w:ind w:left="283"/>
      </w:pPr>
      <w:r>
        <w:rPr>
          <w:rFonts w:ascii="微软雅黑" w:hAnsi="微软雅黑" w:eastAsia="微软雅黑"/>
          <w:color w:val="2B2B2B"/>
          <w:sz w:val="21"/>
        </w:rPr>
        <w:t>今天想领会员优惠的姐妹，进粉丝群找我拿分享码，系统直接立减 5 元！仅限这会儿，下播优惠就没了！</w:t>
      </w:r>
    </w:p>
    <w:p w14:paraId="1F603BC8">
      <w:pPr>
        <w:spacing w:before="0" w:after="120" w:line="360" w:lineRule="auto"/>
      </w:pPr>
      <w:r>
        <w:rPr>
          <w:rFonts w:ascii="微软雅黑" w:hAnsi="微软雅黑" w:eastAsia="微软雅黑"/>
          <w:b w:val="0"/>
          <w:color w:val="777777"/>
          <w:sz w:val="19"/>
        </w:rPr>
        <w:t>这版把成交动作完全挪到群里，直播间只说"进群拿码"，风险最低。保守起见建议先用这版。</w:t>
      </w:r>
    </w:p>
    <w:p w14:paraId="44452DFD">
      <w:pPr>
        <w:spacing w:before="220" w:after="80" w:line="360" w:lineRule="auto"/>
      </w:pPr>
      <w:r>
        <w:rPr>
          <w:rFonts w:ascii="微软雅黑" w:hAnsi="微软雅黑" w:eastAsia="微软雅黑"/>
          <w:b/>
          <w:color w:val="2B2B2B"/>
          <w:sz w:val="24"/>
        </w:rPr>
        <w:t>为什么放在最后 5 分钟</w:t>
      </w:r>
    </w:p>
    <w:p w14:paraId="1F8CFB0E">
      <w:pPr>
        <w:spacing w:after="60" w:line="348" w:lineRule="auto"/>
        <w:ind w:left="624" w:hanging="340"/>
      </w:pPr>
      <w:r>
        <w:rPr>
          <w:rFonts w:ascii="微软雅黑" w:hAnsi="微软雅黑" w:eastAsia="微软雅黑"/>
          <w:b/>
          <w:color w:val="E8703A"/>
          <w:sz w:val="21"/>
        </w:rPr>
        <w:t xml:space="preserve">· </w:t>
      </w:r>
      <w:r>
        <w:rPr>
          <w:rFonts w:ascii="微软雅黑" w:hAnsi="微软雅黑" w:eastAsia="微软雅黑"/>
          <w:b w:val="0"/>
          <w:color w:val="2B2B2B"/>
          <w:sz w:val="21"/>
        </w:rPr>
        <w:t>前 3 分钟提成交 → 直接限流，人还没留住就要钱，人全跑了</w:t>
      </w:r>
    </w:p>
    <w:p w14:paraId="32FE1104">
      <w:pPr>
        <w:spacing w:after="60" w:line="348" w:lineRule="auto"/>
        <w:ind w:left="624" w:hanging="340"/>
      </w:pPr>
      <w:r>
        <w:rPr>
          <w:rFonts w:ascii="微软雅黑" w:hAnsi="微软雅黑" w:eastAsia="微软雅黑"/>
          <w:b/>
          <w:color w:val="E8703A"/>
          <w:sz w:val="21"/>
        </w:rPr>
        <w:t xml:space="preserve">· </w:t>
      </w:r>
      <w:r>
        <w:rPr>
          <w:rFonts w:ascii="微软雅黑" w:hAnsi="微软雅黑" w:eastAsia="微软雅黑"/>
          <w:b w:val="0"/>
          <w:color w:val="2B2B2B"/>
          <w:sz w:val="21"/>
        </w:rPr>
        <w:t>最后 5 分钟提 → 听完的人已经有了信任，这时候推是顺理成章</w:t>
      </w:r>
    </w:p>
    <w:p w14:paraId="64C01748">
      <w:pPr>
        <w:spacing w:after="60" w:line="348" w:lineRule="auto"/>
        <w:ind w:left="624" w:hanging="340"/>
      </w:pPr>
      <w:r>
        <w:rPr>
          <w:rFonts w:ascii="微软雅黑" w:hAnsi="微软雅黑" w:eastAsia="微软雅黑"/>
          <w:b/>
          <w:color w:val="E8703A"/>
          <w:sz w:val="21"/>
        </w:rPr>
        <w:t xml:space="preserve">· </w:t>
      </w:r>
      <w:r>
        <w:rPr>
          <w:rFonts w:ascii="微软雅黑" w:hAnsi="微软雅黑" w:eastAsia="微软雅黑"/>
          <w:b w:val="0"/>
          <w:color w:val="2B2B2B"/>
          <w:sz w:val="21"/>
        </w:rPr>
        <w:t>"仅限这会儿""下播就没了" → 制造紧迫感，这半句是成交的关键</w:t>
      </w:r>
    </w:p>
    <w:p w14:paraId="5283E3F3">
      <w:pPr>
        <w:pBdr>
          <w:bottom w:val="single" w:color="F0D6C8" w:sz="6" w:space="4"/>
        </w:pBdr>
        <w:spacing w:before="360" w:after="120"/>
      </w:pPr>
      <w:r>
        <w:rPr>
          <w:rFonts w:ascii="微软雅黑" w:hAnsi="微软雅黑" w:eastAsia="微软雅黑"/>
          <w:b/>
          <w:color w:val="E8703A"/>
          <w:sz w:val="31"/>
        </w:rPr>
        <w:t>十、进群以后，怎么把人加到微信</w:t>
      </w:r>
    </w:p>
    <w:p w14:paraId="4615E164">
      <w:pPr>
        <w:spacing w:before="0" w:after="120" w:line="360" w:lineRule="auto"/>
      </w:pPr>
      <w:r>
        <w:rPr>
          <w:rFonts w:ascii="微软雅黑" w:hAnsi="微软雅黑" w:eastAsia="微软雅黑"/>
          <w:b w:val="0"/>
          <w:color w:val="2B2B2B"/>
          <w:sz w:val="21"/>
        </w:rPr>
        <w:t>粉丝群里不能直接发微信号、二维码——发了被屏蔽，严重的话群直接封。</w:t>
      </w:r>
    </w:p>
    <w:p w14:paraId="1F85F71E">
      <w:pPr>
        <w:spacing w:before="0" w:after="120" w:line="360" w:lineRule="auto"/>
      </w:pPr>
      <w:r>
        <w:rPr>
          <w:rFonts w:ascii="微软雅黑" w:hAnsi="微软雅黑" w:eastAsia="微软雅黑"/>
          <w:b/>
          <w:color w:val="1E8E5A"/>
          <w:sz w:val="21"/>
        </w:rPr>
        <w:t>✅ 正确做法：</w:t>
      </w:r>
      <w:r>
        <w:rPr>
          <w:rFonts w:ascii="微软雅黑" w:hAnsi="微软雅黑" w:eastAsia="微软雅黑"/>
          <w:b w:val="0"/>
          <w:color w:val="2B2B2B"/>
          <w:sz w:val="21"/>
        </w:rPr>
        <w:t>把微信号做成一张表情包，在群里发表情包。</w:t>
      </w:r>
    </w:p>
    <w:p w14:paraId="55A3702C">
      <w:pPr>
        <w:spacing w:after="60" w:line="348" w:lineRule="auto"/>
        <w:ind w:left="624" w:hanging="340"/>
      </w:pPr>
      <w:r>
        <w:rPr>
          <w:rFonts w:ascii="微软雅黑" w:hAnsi="微软雅黑" w:eastAsia="微软雅黑"/>
          <w:b/>
          <w:color w:val="E8703A"/>
          <w:sz w:val="21"/>
        </w:rPr>
        <w:t xml:space="preserve">· </w:t>
      </w:r>
      <w:r>
        <w:rPr>
          <w:rFonts w:ascii="微软雅黑" w:hAnsi="微软雅黑" w:eastAsia="微软雅黑"/>
          <w:b w:val="0"/>
          <w:color w:val="2B2B2B"/>
          <w:sz w:val="21"/>
        </w:rPr>
        <w:t>表情包是图片，平台识别不出来</w:t>
      </w:r>
    </w:p>
    <w:p w14:paraId="384D9D5D">
      <w:pPr>
        <w:spacing w:after="60" w:line="348" w:lineRule="auto"/>
        <w:ind w:left="624" w:hanging="340"/>
      </w:pPr>
      <w:r>
        <w:rPr>
          <w:rFonts w:ascii="微软雅黑" w:hAnsi="微软雅黑" w:eastAsia="微软雅黑"/>
          <w:b/>
          <w:color w:val="E8703A"/>
          <w:sz w:val="21"/>
        </w:rPr>
        <w:t xml:space="preserve">· </w:t>
      </w:r>
      <w:r>
        <w:rPr>
          <w:rFonts w:ascii="微软雅黑" w:hAnsi="微软雅黑" w:eastAsia="微软雅黑"/>
          <w:b w:val="0"/>
          <w:color w:val="2B2B2B"/>
          <w:sz w:val="21"/>
        </w:rPr>
        <w:t>而且大家本来就在群里发表情包，一点都不突兀</w:t>
      </w:r>
    </w:p>
    <w:p w14:paraId="7B78A2A8">
      <w:pPr>
        <w:spacing w:before="0" w:after="120" w:line="360" w:lineRule="auto"/>
      </w:pPr>
      <w:r>
        <w:rPr>
          <w:rFonts w:ascii="微软雅黑" w:hAnsi="微软雅黑" w:eastAsia="微软雅黑"/>
          <w:b/>
          <w:color w:val="1E8E5A"/>
          <w:sz w:val="21"/>
        </w:rPr>
        <w:t>✅ 备选做法：</w:t>
      </w:r>
      <w:r>
        <w:rPr>
          <w:rFonts w:ascii="微软雅黑" w:hAnsi="微软雅黑" w:eastAsia="微软雅黑"/>
          <w:b w:val="0"/>
          <w:color w:val="2B2B2B"/>
          <w:sz w:val="21"/>
        </w:rPr>
        <w:t>引导对方去 APP 里看你的联系方式（这一步在群里 / 私聊里做，不是在直播间）。</w:t>
      </w:r>
    </w:p>
    <w:p w14:paraId="212E1A00">
      <w:pPr>
        <w:spacing w:before="220" w:after="80" w:line="360" w:lineRule="auto"/>
      </w:pPr>
      <w:r>
        <w:rPr>
          <w:rFonts w:ascii="微软雅黑" w:hAnsi="微软雅黑" w:eastAsia="微软雅黑"/>
          <w:b/>
          <w:color w:val="2B2B2B"/>
          <w:sz w:val="24"/>
        </w:rPr>
        <w:t>表情包怎么发：姿势比内容更重要</w:t>
      </w:r>
    </w:p>
    <w:p w14:paraId="55A9D2E9">
      <w:pPr>
        <w:spacing w:after="60" w:line="348" w:lineRule="auto"/>
        <w:ind w:left="624" w:hanging="340"/>
      </w:pPr>
      <w:r>
        <w:rPr>
          <w:rFonts w:ascii="微软雅黑" w:hAnsi="微软雅黑" w:eastAsia="微软雅黑"/>
          <w:b/>
          <w:color w:val="E8703A"/>
          <w:sz w:val="21"/>
        </w:rPr>
        <w:t xml:space="preserve">· </w:t>
      </w:r>
      <w:r>
        <w:rPr>
          <w:rFonts w:ascii="微软雅黑" w:hAnsi="微软雅黑" w:eastAsia="微软雅黑"/>
          <w:b w:val="0"/>
          <w:color w:val="2B2B2B"/>
          <w:sz w:val="21"/>
        </w:rPr>
        <w:t>别一进群就发 —— 先发点有用的（台词本照片、"今天的笔记"），混个脸熟</w:t>
      </w:r>
    </w:p>
    <w:p w14:paraId="7B1AFCD1">
      <w:pPr>
        <w:spacing w:after="60" w:line="348" w:lineRule="auto"/>
        <w:ind w:left="624" w:hanging="340"/>
      </w:pPr>
      <w:r>
        <w:rPr>
          <w:rFonts w:ascii="微软雅黑" w:hAnsi="微软雅黑" w:eastAsia="微软雅黑"/>
          <w:b/>
          <w:color w:val="E8703A"/>
          <w:sz w:val="21"/>
        </w:rPr>
        <w:t xml:space="preserve">· </w:t>
      </w:r>
      <w:r>
        <w:rPr>
          <w:rFonts w:ascii="微软雅黑" w:hAnsi="微软雅黑" w:eastAsia="微软雅黑"/>
          <w:b w:val="0"/>
          <w:color w:val="2B2B2B"/>
          <w:sz w:val="21"/>
        </w:rPr>
        <w:t>隔 5-10 分钟发一次，穿插在正常聊天里，别刷屏</w:t>
      </w:r>
    </w:p>
    <w:p w14:paraId="6E775321">
      <w:pPr>
        <w:spacing w:after="60" w:line="348" w:lineRule="auto"/>
        <w:ind w:left="624" w:hanging="340"/>
      </w:pPr>
      <w:r>
        <w:rPr>
          <w:rFonts w:ascii="微软雅黑" w:hAnsi="微软雅黑" w:eastAsia="微软雅黑"/>
          <w:b/>
          <w:color w:val="E8703A"/>
          <w:sz w:val="21"/>
        </w:rPr>
        <w:t xml:space="preserve">· </w:t>
      </w:r>
      <w:r>
        <w:rPr>
          <w:rFonts w:ascii="微软雅黑" w:hAnsi="微软雅黑" w:eastAsia="微软雅黑"/>
          <w:b w:val="0"/>
          <w:color w:val="2B2B2B"/>
          <w:sz w:val="21"/>
        </w:rPr>
        <w:t>微信号别写成"微信：xxxxx"，太容易被识别 → 用谐音、符号隔开、或者做成图片里的小字</w:t>
      </w:r>
    </w:p>
    <w:p w14:paraId="7CD794D1">
      <w:pPr>
        <w:spacing w:after="60" w:line="348" w:lineRule="auto"/>
        <w:ind w:left="624" w:hanging="340"/>
      </w:pPr>
      <w:r>
        <w:rPr>
          <w:rFonts w:ascii="微软雅黑" w:hAnsi="微软雅黑" w:eastAsia="微软雅黑"/>
          <w:b/>
          <w:color w:val="E8703A"/>
          <w:sz w:val="21"/>
        </w:rPr>
        <w:t xml:space="preserve">· </w:t>
      </w:r>
      <w:r>
        <w:rPr>
          <w:rFonts w:ascii="微软雅黑" w:hAnsi="微软雅黑" w:eastAsia="微软雅黑"/>
          <w:b w:val="0"/>
          <w:color w:val="2B2B2B"/>
          <w:sz w:val="21"/>
        </w:rPr>
        <w:t>一天换 2-3 张不同的表情包，别一直发同一张</w:t>
      </w:r>
    </w:p>
    <w:p w14:paraId="768EAAA1">
      <w:pPr>
        <w:spacing w:before="0" w:after="120" w:line="360" w:lineRule="auto"/>
      </w:pPr>
      <w:r>
        <w:rPr>
          <w:rFonts w:ascii="微软雅黑" w:hAnsi="微软雅黑" w:eastAsia="微软雅黑"/>
          <w:b w:val="0"/>
          <w:color w:val="777777"/>
          <w:sz w:val="19"/>
        </w:rPr>
        <w:t>📷 实拍图见群内（粉丝群发表情包的截图 + 表情包成品）</w:t>
      </w:r>
    </w:p>
    <w:p w14:paraId="7408B3D4">
      <w:pPr>
        <w:pBdr>
          <w:bottom w:val="single" w:color="F0D6C8" w:sz="6" w:space="4"/>
        </w:pBdr>
        <w:spacing w:before="360" w:after="120"/>
      </w:pPr>
      <w:r>
        <w:rPr>
          <w:rFonts w:ascii="微软雅黑" w:hAnsi="微软雅黑" w:eastAsia="微软雅黑"/>
          <w:b/>
          <w:color w:val="E8703A"/>
          <w:sz w:val="31"/>
        </w:rPr>
        <w:t>十一、人加到微信以后，怎么成交</w:t>
      </w:r>
    </w:p>
    <w:p w14:paraId="42BF32C1">
      <w:pPr>
        <w:spacing w:before="0" w:after="120" w:line="360" w:lineRule="auto"/>
      </w:pPr>
      <w:r>
        <w:rPr>
          <w:rFonts w:ascii="微软雅黑" w:hAnsi="微软雅黑" w:eastAsia="微软雅黑"/>
          <w:b w:val="0"/>
          <w:color w:val="2B2B2B"/>
          <w:sz w:val="21"/>
        </w:rPr>
        <w:t>加过来第一句话千万别急着卖，按这个顺序走：</w:t>
      </w:r>
    </w:p>
    <w:p w14:paraId="3173D51A">
      <w:pPr>
        <w:pBdr>
          <w:left w:val="single" w:color="1E8E5A" w:sz="18" w:space="8"/>
        </w:pBdr>
        <w:spacing w:before="80" w:after="120" w:line="348" w:lineRule="auto"/>
        <w:ind w:left="397"/>
      </w:pPr>
      <w:r>
        <w:rPr>
          <w:rFonts w:ascii="微软雅黑" w:hAnsi="微软雅黑" w:eastAsia="微软雅黑"/>
          <w:color w:val="1E8E5A"/>
          <w:sz w:val="21"/>
        </w:rPr>
        <w:t>到这一步已经不在直播间了 —— 私聊和群里可以说 APP 名字、发下载链接、发二维码，随便说。要藏的只是"直播那几十分钟"。</w:t>
      </w:r>
    </w:p>
    <w:p w14:paraId="2F53EDEE">
      <w:pPr>
        <w:spacing w:after="60" w:line="348" w:lineRule="auto"/>
        <w:ind w:left="624" w:hanging="624"/>
      </w:pPr>
      <w:r>
        <w:rPr>
          <w:rFonts w:ascii="微软雅黑" w:hAnsi="微软雅黑" w:eastAsia="微软雅黑"/>
          <w:b/>
          <w:color w:val="E8703A"/>
          <w:sz w:val="21"/>
        </w:rPr>
        <w:t xml:space="preserve">①  </w:t>
      </w:r>
      <w:r>
        <w:rPr>
          <w:rFonts w:ascii="微软雅黑" w:hAnsi="微软雅黑" w:eastAsia="微软雅黑"/>
          <w:color w:val="2B2B2B"/>
          <w:sz w:val="21"/>
        </w:rPr>
        <w:t>先发一份台词本 —— 兑现直播里的承诺，先把信任建立起来</w:t>
      </w:r>
    </w:p>
    <w:p w14:paraId="3A373BE5">
      <w:pPr>
        <w:spacing w:after="60" w:line="348" w:lineRule="auto"/>
        <w:ind w:left="624" w:hanging="624"/>
      </w:pPr>
      <w:r>
        <w:rPr>
          <w:rFonts w:ascii="微软雅黑" w:hAnsi="微软雅黑" w:eastAsia="微软雅黑"/>
          <w:b/>
          <w:color w:val="E8703A"/>
          <w:sz w:val="21"/>
        </w:rPr>
        <w:t xml:space="preserve">②  </w:t>
      </w:r>
      <w:r>
        <w:rPr>
          <w:rFonts w:ascii="微软雅黑" w:hAnsi="微软雅黑" w:eastAsia="微软雅黑"/>
          <w:color w:val="2B2B2B"/>
          <w:sz w:val="21"/>
        </w:rPr>
        <w:t>再告诉他这是什么、怎么下载，引导去免费试看 1 天</w:t>
      </w:r>
    </w:p>
    <w:p w14:paraId="6751ED3B">
      <w:pPr>
        <w:spacing w:after="60" w:line="348" w:lineRule="auto"/>
        <w:ind w:left="624" w:hanging="624"/>
      </w:pPr>
      <w:r>
        <w:rPr>
          <w:rFonts w:ascii="微软雅黑" w:hAnsi="微软雅黑" w:eastAsia="微软雅黑"/>
          <w:b/>
          <w:color w:val="E8703A"/>
          <w:sz w:val="21"/>
        </w:rPr>
        <w:t xml:space="preserve">③  </w:t>
      </w:r>
      <w:r>
        <w:rPr>
          <w:rFonts w:ascii="微软雅黑" w:hAnsi="微软雅黑" w:eastAsia="微软雅黑"/>
          <w:color w:val="2B2B2B"/>
          <w:sz w:val="21"/>
        </w:rPr>
        <w:t>试看完再推会员，提醒下单时填你的分享码，立减 5 元</w:t>
      </w:r>
    </w:p>
    <w:p w14:paraId="16C7DB8E">
      <w:pPr>
        <w:pBdr>
          <w:left w:val="single" w:color="1E8E5A" w:sz="18" w:space="8"/>
        </w:pBdr>
        <w:spacing w:before="80" w:after="120" w:line="348" w:lineRule="auto"/>
        <w:ind w:left="397"/>
      </w:pPr>
      <w:r>
        <w:rPr>
          <w:rFonts w:ascii="微软雅黑" w:hAnsi="微软雅黑" w:eastAsia="微软雅黑"/>
          <w:color w:val="1E8E5A"/>
          <w:sz w:val="21"/>
        </w:rPr>
        <w:t>免费试用是最大的成交钩子，这三步一步都别跳。先给、再试、最后才卖——顺序反了人就跑了。</w:t>
      </w:r>
    </w:p>
    <w:p w14:paraId="05AFEE65">
      <w:pPr>
        <w:pBdr>
          <w:bottom w:val="single" w:color="F0D6C8" w:sz="6" w:space="4"/>
        </w:pBdr>
        <w:spacing w:before="360" w:after="120"/>
      </w:pPr>
      <w:r>
        <w:rPr>
          <w:rFonts w:ascii="微软雅黑" w:hAnsi="微软雅黑" w:eastAsia="微软雅黑"/>
          <w:b/>
          <w:color w:val="E8703A"/>
          <w:sz w:val="31"/>
        </w:rPr>
        <w:t>十二、一整场 40 分钟，每分钟干什么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3"/>
        <w:gridCol w:w="3213"/>
        <w:gridCol w:w="3213"/>
      </w:tblGrid>
      <w:tr w14:paraId="15A11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shd w:val="clear" w:color="auto" w:fill="FFF3EA"/>
          </w:tcPr>
          <w:p w14:paraId="67274475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E8703A"/>
                <w:sz w:val="19"/>
              </w:rPr>
              <w:t>时间段</w:t>
            </w:r>
          </w:p>
        </w:tc>
        <w:tc>
          <w:tcPr>
            <w:tcW w:w="2494" w:type="dxa"/>
            <w:shd w:val="clear" w:color="auto" w:fill="FFF3EA"/>
          </w:tcPr>
          <w:p w14:paraId="4157ECF9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E8703A"/>
                <w:sz w:val="19"/>
              </w:rPr>
              <w:t>干什么</w:t>
            </w:r>
          </w:p>
        </w:tc>
        <w:tc>
          <w:tcPr>
            <w:tcW w:w="5669" w:type="dxa"/>
            <w:shd w:val="clear" w:color="auto" w:fill="FFF3EA"/>
          </w:tcPr>
          <w:p w14:paraId="1EACB534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E8703A"/>
                <w:sz w:val="19"/>
              </w:rPr>
              <w:t>说什么</w:t>
            </w:r>
          </w:p>
        </w:tc>
      </w:tr>
      <w:tr w14:paraId="34007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shd w:val="clear" w:color="auto" w:fill="FAFAFA"/>
          </w:tcPr>
          <w:p w14:paraId="55567EFC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0-3 分钟</w:t>
            </w:r>
          </w:p>
        </w:tc>
        <w:tc>
          <w:tcPr>
            <w:tcW w:w="2494" w:type="dxa"/>
          </w:tcPr>
          <w:p w14:paraId="1AE693CA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开场留人（最关键）</w:t>
            </w:r>
          </w:p>
        </w:tc>
        <w:tc>
          <w:tcPr>
            <w:tcW w:w="5669" w:type="dxa"/>
          </w:tcPr>
          <w:p w14:paraId="37F94028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照第三章逐句模板念，每 2 分钟重复一次留人话术</w:t>
            </w:r>
          </w:p>
        </w:tc>
      </w:tr>
      <w:tr w14:paraId="03601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shd w:val="clear" w:color="auto" w:fill="FAFAFA"/>
          </w:tcPr>
          <w:p w14:paraId="5E08498D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3-15 分钟</w:t>
            </w:r>
          </w:p>
        </w:tc>
        <w:tc>
          <w:tcPr>
            <w:tcW w:w="2494" w:type="dxa"/>
          </w:tcPr>
          <w:p w14:paraId="18943550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讲内容 + 引导进群</w:t>
            </w:r>
          </w:p>
        </w:tc>
        <w:tc>
          <w:tcPr>
            <w:tcW w:w="5669" w:type="dxa"/>
          </w:tcPr>
          <w:p w14:paraId="64A7F27D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第四章第 1、2、3 段轮着说；每 2-3 句抛一次互动问题</w:t>
            </w:r>
          </w:p>
        </w:tc>
      </w:tr>
      <w:tr w14:paraId="4E3E2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shd w:val="clear" w:color="auto" w:fill="FAFAFA"/>
          </w:tcPr>
          <w:p w14:paraId="7F60A363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15-25 分钟</w:t>
            </w:r>
          </w:p>
        </w:tc>
        <w:tc>
          <w:tcPr>
            <w:tcW w:w="2494" w:type="dxa"/>
          </w:tcPr>
          <w:p w14:paraId="427714DB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讲资源清单</w:t>
            </w:r>
          </w:p>
        </w:tc>
        <w:tc>
          <w:tcPr>
            <w:tcW w:w="5669" w:type="dxa"/>
          </w:tcPr>
          <w:p w14:paraId="15B2AD1B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第四章第 4 段；穿插念名字、回评论</w:t>
            </w:r>
          </w:p>
        </w:tc>
      </w:tr>
      <w:tr w14:paraId="7230F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shd w:val="clear" w:color="auto" w:fill="FAFAFA"/>
          </w:tcPr>
          <w:p w14:paraId="1F6BE53A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25-35 分钟</w:t>
            </w:r>
          </w:p>
        </w:tc>
        <w:tc>
          <w:tcPr>
            <w:tcW w:w="2494" w:type="dxa"/>
          </w:tcPr>
          <w:p w14:paraId="68092512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继续讲 + 引导进群</w:t>
            </w:r>
          </w:p>
        </w:tc>
        <w:tc>
          <w:tcPr>
            <w:tcW w:w="5669" w:type="dxa"/>
          </w:tcPr>
          <w:p w14:paraId="42600DCC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每 10 分钟说一次"进群领台词本""分享码在群里"</w:t>
            </w:r>
          </w:p>
        </w:tc>
      </w:tr>
      <w:tr w14:paraId="682EF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shd w:val="clear" w:color="auto" w:fill="FAFAFA"/>
          </w:tcPr>
          <w:p w14:paraId="44B2BD84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最后 5 分钟</w:t>
            </w:r>
          </w:p>
        </w:tc>
        <w:tc>
          <w:tcPr>
            <w:tcW w:w="2494" w:type="dxa"/>
          </w:tcPr>
          <w:p w14:paraId="4800DD9F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逼单（唯一一次）</w:t>
            </w:r>
          </w:p>
        </w:tc>
        <w:tc>
          <w:tcPr>
            <w:tcW w:w="5669" w:type="dxa"/>
          </w:tcPr>
          <w:p w14:paraId="078910B6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第九章逼单话术，说 2-3 遍</w:t>
            </w:r>
          </w:p>
        </w:tc>
      </w:tr>
      <w:tr w14:paraId="2E8AF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4" w:type="dxa"/>
            <w:shd w:val="clear" w:color="auto" w:fill="FAFAFA"/>
          </w:tcPr>
          <w:p w14:paraId="3ABB0F50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下播后</w:t>
            </w:r>
          </w:p>
        </w:tc>
        <w:tc>
          <w:tcPr>
            <w:tcW w:w="2494" w:type="dxa"/>
          </w:tcPr>
          <w:p w14:paraId="0FADF948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群里收网</w:t>
            </w:r>
          </w:p>
        </w:tc>
        <w:tc>
          <w:tcPr>
            <w:tcW w:w="5669" w:type="dxa"/>
          </w:tcPr>
          <w:p w14:paraId="1D42D210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发表情包加微信；回复群里问题</w:t>
            </w:r>
          </w:p>
        </w:tc>
      </w:tr>
    </w:tbl>
    <w:p w14:paraId="13DA0457">
      <w:pPr>
        <w:spacing w:after="40"/>
      </w:pPr>
    </w:p>
    <w:p w14:paraId="2A968FC9">
      <w:pPr>
        <w:pBdr>
          <w:bottom w:val="single" w:color="F0D6C8" w:sz="6" w:space="4"/>
        </w:pBdr>
        <w:spacing w:before="360" w:after="120"/>
      </w:pPr>
      <w:r>
        <w:rPr>
          <w:rFonts w:ascii="微软雅黑" w:hAnsi="微软雅黑" w:eastAsia="微软雅黑"/>
          <w:b/>
          <w:color w:val="E8703A"/>
          <w:sz w:val="31"/>
        </w:rPr>
        <w:t>十三、今日作业</w:t>
      </w:r>
    </w:p>
    <w:p w14:paraId="28D95C89">
      <w:pPr>
        <w:spacing w:after="60" w:line="348" w:lineRule="auto"/>
        <w:ind w:left="624" w:hanging="624"/>
      </w:pPr>
      <w:r>
        <w:rPr>
          <w:rFonts w:ascii="微软雅黑" w:hAnsi="微软雅黑" w:eastAsia="微软雅黑"/>
          <w:b/>
          <w:color w:val="E8703A"/>
          <w:sz w:val="21"/>
        </w:rPr>
        <w:t xml:space="preserve">1  </w:t>
      </w:r>
      <w:r>
        <w:rPr>
          <w:rFonts w:ascii="微软雅黑" w:hAnsi="微软雅黑" w:eastAsia="微软雅黑"/>
          <w:color w:val="2B2B2B"/>
          <w:sz w:val="21"/>
        </w:rPr>
        <w:t>打印台词本（没打印机的想办法打，这是核心道具，不能省）</w:t>
      </w:r>
    </w:p>
    <w:p w14:paraId="321BAA2E">
      <w:pPr>
        <w:spacing w:after="60" w:line="348" w:lineRule="auto"/>
        <w:ind w:left="624" w:hanging="624"/>
      </w:pPr>
      <w:r>
        <w:rPr>
          <w:rFonts w:ascii="微软雅黑" w:hAnsi="微软雅黑" w:eastAsia="微软雅黑"/>
          <w:b/>
          <w:color w:val="E8703A"/>
          <w:sz w:val="21"/>
        </w:rPr>
        <w:t xml:space="preserve">2  </w:t>
      </w:r>
      <w:r>
        <w:rPr>
          <w:rFonts w:ascii="微软雅黑" w:hAnsi="微软雅黑" w:eastAsia="微软雅黑"/>
          <w:color w:val="2B2B2B"/>
          <w:sz w:val="21"/>
        </w:rPr>
        <w:t>照第一章清单把东西摆齐，拍一张画面发群里，我帮你看构图</w:t>
      </w:r>
    </w:p>
    <w:p w14:paraId="42A868D7">
      <w:pPr>
        <w:spacing w:after="60" w:line="348" w:lineRule="auto"/>
        <w:ind w:left="624" w:hanging="624"/>
      </w:pPr>
      <w:r>
        <w:rPr>
          <w:rFonts w:ascii="微软雅黑" w:hAnsi="微软雅黑" w:eastAsia="微软雅黑"/>
          <w:b/>
          <w:color w:val="E8703A"/>
          <w:sz w:val="21"/>
        </w:rPr>
        <w:t xml:space="preserve">3  </w:t>
      </w:r>
      <w:r>
        <w:rPr>
          <w:rFonts w:ascii="微软雅黑" w:hAnsi="微软雅黑" w:eastAsia="微软雅黑"/>
          <w:color w:val="2B2B2B"/>
          <w:sz w:val="21"/>
        </w:rPr>
        <w:t>把第四章第 1、3 段话术念熟（不用背，念到顺口）</w:t>
      </w:r>
    </w:p>
    <w:p w14:paraId="50327D7B">
      <w:pPr>
        <w:spacing w:after="60" w:line="348" w:lineRule="auto"/>
        <w:ind w:left="624" w:hanging="624"/>
      </w:pPr>
      <w:r>
        <w:rPr>
          <w:rFonts w:ascii="微软雅黑" w:hAnsi="微软雅黑" w:eastAsia="微软雅黑"/>
          <w:b/>
          <w:color w:val="E8703A"/>
          <w:sz w:val="21"/>
        </w:rPr>
        <w:t xml:space="preserve">4  </w:t>
      </w:r>
      <w:r>
        <w:rPr>
          <w:rFonts w:ascii="微软雅黑" w:hAnsi="微软雅黑" w:eastAsia="微软雅黑"/>
          <w:color w:val="2B2B2B"/>
          <w:sz w:val="21"/>
        </w:rPr>
        <w:t>直播 30 分钟，走一遍整场时间轴</w:t>
      </w:r>
    </w:p>
    <w:p w14:paraId="4768ADA7">
      <w:pPr>
        <w:spacing w:after="60" w:line="348" w:lineRule="auto"/>
        <w:ind w:left="1134" w:hanging="340"/>
      </w:pPr>
      <w:r>
        <w:rPr>
          <w:rFonts w:ascii="微软雅黑" w:hAnsi="微软雅黑" w:eastAsia="微软雅黑"/>
          <w:b/>
          <w:color w:val="E8703A"/>
          <w:sz w:val="21"/>
        </w:rPr>
        <w:t xml:space="preserve">· </w:t>
      </w:r>
      <w:r>
        <w:rPr>
          <w:rFonts w:ascii="微软雅黑" w:hAnsi="微软雅黑" w:eastAsia="微软雅黑"/>
          <w:b w:val="0"/>
          <w:color w:val="2B2B2B"/>
          <w:sz w:val="21"/>
        </w:rPr>
        <w:t>开场 3 分钟照第三章念</w:t>
      </w:r>
    </w:p>
    <w:p w14:paraId="65584435">
      <w:pPr>
        <w:spacing w:after="60" w:line="348" w:lineRule="auto"/>
        <w:ind w:left="1134" w:hanging="340"/>
      </w:pPr>
      <w:r>
        <w:rPr>
          <w:rFonts w:ascii="微软雅黑" w:hAnsi="微软雅黑" w:eastAsia="微软雅黑"/>
          <w:b/>
          <w:color w:val="E8703A"/>
          <w:sz w:val="21"/>
        </w:rPr>
        <w:t xml:space="preserve">· </w:t>
      </w:r>
      <w:r>
        <w:rPr>
          <w:rFonts w:ascii="微软雅黑" w:hAnsi="微软雅黑" w:eastAsia="微软雅黑"/>
          <w:b w:val="0"/>
          <w:color w:val="2B2B2B"/>
          <w:sz w:val="21"/>
        </w:rPr>
        <w:t>中间每 2-3 句抛一次问题</w:t>
      </w:r>
    </w:p>
    <w:p w14:paraId="27718709">
      <w:pPr>
        <w:spacing w:after="60" w:line="348" w:lineRule="auto"/>
        <w:ind w:left="1134" w:hanging="340"/>
      </w:pPr>
      <w:r>
        <w:rPr>
          <w:rFonts w:ascii="微软雅黑" w:hAnsi="微软雅黑" w:eastAsia="微软雅黑"/>
          <w:b/>
          <w:color w:val="E8703A"/>
          <w:sz w:val="21"/>
        </w:rPr>
        <w:t xml:space="preserve">· </w:t>
      </w:r>
      <w:r>
        <w:rPr>
          <w:rFonts w:ascii="微软雅黑" w:hAnsi="微软雅黑" w:eastAsia="微软雅黑"/>
          <w:b w:val="0"/>
          <w:color w:val="2B2B2B"/>
          <w:sz w:val="21"/>
        </w:rPr>
        <w:t>最后 5 分钟一定说逼单话术</w:t>
      </w:r>
    </w:p>
    <w:p w14:paraId="235B1420">
      <w:pPr>
        <w:spacing w:before="160" w:after="120" w:line="360" w:lineRule="auto"/>
      </w:pPr>
      <w:r>
        <w:rPr>
          <w:rFonts w:ascii="微软雅黑" w:hAnsi="微软雅黑" w:eastAsia="微软雅黑"/>
          <w:b/>
          <w:color w:val="E8703A"/>
          <w:sz w:val="21"/>
        </w:rPr>
        <w:t>做到任何一步都截图发群里，我一个个看 👀</w:t>
      </w:r>
    </w:p>
    <w:p w14:paraId="5B34C605">
      <w:pPr>
        <w:pBdr>
          <w:bottom w:val="single" w:color="F0D6C8" w:sz="6" w:space="4"/>
        </w:pBdr>
        <w:spacing w:before="360" w:after="120"/>
      </w:pPr>
      <w:r>
        <w:rPr>
          <w:rFonts w:ascii="微软雅黑" w:hAnsi="微软雅黑" w:eastAsia="微软雅黑"/>
          <w:b/>
          <w:color w:val="E8703A"/>
          <w:sz w:val="31"/>
        </w:rPr>
        <w:t>附录一 · 直播间禁语清单（务必记牢）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9"/>
        <w:gridCol w:w="4819"/>
      </w:tblGrid>
      <w:tr w14:paraId="50A20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2" w:type="dxa"/>
            <w:shd w:val="clear" w:color="auto" w:fill="FDECEA"/>
          </w:tcPr>
          <w:p w14:paraId="6B94A130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E8703A"/>
                <w:sz w:val="19"/>
              </w:rPr>
              <w:t>❌ 不能说</w:t>
            </w:r>
          </w:p>
        </w:tc>
        <w:tc>
          <w:tcPr>
            <w:tcW w:w="5216" w:type="dxa"/>
            <w:shd w:val="clear" w:color="auto" w:fill="FDECEA"/>
          </w:tcPr>
          <w:p w14:paraId="6D517854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E8703A"/>
                <w:sz w:val="19"/>
              </w:rPr>
              <w:t>✅ 改说</w:t>
            </w:r>
          </w:p>
        </w:tc>
      </w:tr>
      <w:tr w14:paraId="31563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2" w:type="dxa"/>
            <w:shd w:val="clear" w:color="auto" w:fill="FAFAFA"/>
          </w:tcPr>
          <w:p w14:paraId="3EA54D1B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加微信 / 加我 V / 私信我</w:t>
            </w:r>
          </w:p>
        </w:tc>
        <w:tc>
          <w:tcPr>
            <w:tcW w:w="5216" w:type="dxa"/>
          </w:tcPr>
          <w:p w14:paraId="60591BC2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点左下角进我的粉丝群</w:t>
            </w:r>
          </w:p>
        </w:tc>
      </w:tr>
      <w:tr w14:paraId="15C5F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2" w:type="dxa"/>
            <w:shd w:val="clear" w:color="auto" w:fill="FAFAFA"/>
          </w:tcPr>
          <w:p w14:paraId="5EB41AD2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APP 名字（宝宝课堂 / 任何产品名）</w:t>
            </w:r>
          </w:p>
        </w:tc>
        <w:tc>
          <w:tcPr>
            <w:tcW w:w="5216" w:type="dxa"/>
          </w:tcPr>
          <w:p w14:paraId="59BD3649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这个 / 这套 / 这份资料</w:t>
            </w:r>
          </w:p>
        </w:tc>
      </w:tr>
      <w:tr w14:paraId="3FA8E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2" w:type="dxa"/>
            <w:shd w:val="clear" w:color="auto" w:fill="FAFAFA"/>
          </w:tcPr>
          <w:p w14:paraId="79D88CCC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下载 / 应用商店 / 搜索 XX</w:t>
            </w:r>
          </w:p>
        </w:tc>
        <w:tc>
          <w:tcPr>
            <w:tcW w:w="5216" w:type="dxa"/>
          </w:tcPr>
          <w:p w14:paraId="36820684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领 / 拿回去 / 群里自取</w:t>
            </w:r>
          </w:p>
        </w:tc>
      </w:tr>
      <w:tr w14:paraId="45809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2" w:type="dxa"/>
            <w:shd w:val="clear" w:color="auto" w:fill="FAFAFA"/>
          </w:tcPr>
          <w:p w14:paraId="45384737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加 QQ / 加群 / 联系方式</w:t>
            </w:r>
          </w:p>
        </w:tc>
        <w:tc>
          <w:tcPr>
            <w:tcW w:w="5216" w:type="dxa"/>
          </w:tcPr>
          <w:p w14:paraId="1952CF1A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群里自取，免费的</w:t>
            </w:r>
          </w:p>
        </w:tc>
      </w:tr>
      <w:tr w14:paraId="48F89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2" w:type="dxa"/>
            <w:shd w:val="clear" w:color="auto" w:fill="FAFAFA"/>
          </w:tcPr>
          <w:p w14:paraId="2DDC7AFF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钱 / 多少钱 / 多少钱一年</w:t>
            </w:r>
          </w:p>
        </w:tc>
        <w:tc>
          <w:tcPr>
            <w:tcW w:w="5216" w:type="dxa"/>
          </w:tcPr>
          <w:p w14:paraId="0B4B1C6D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米（"不需要花米"）</w:t>
            </w:r>
          </w:p>
        </w:tc>
      </w:tr>
      <w:tr w14:paraId="504E5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2" w:type="dxa"/>
            <w:shd w:val="clear" w:color="auto" w:fill="FAFAFA"/>
          </w:tcPr>
          <w:p w14:paraId="07E2D039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免费（高频说时）</w:t>
            </w:r>
          </w:p>
        </w:tc>
        <w:tc>
          <w:tcPr>
            <w:tcW w:w="5216" w:type="dxa"/>
          </w:tcPr>
          <w:p w14:paraId="2C4B638B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免米</w:t>
            </w:r>
          </w:p>
        </w:tc>
      </w:tr>
      <w:tr w14:paraId="30E2B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2" w:type="dxa"/>
            <w:shd w:val="clear" w:color="auto" w:fill="FAFAFA"/>
          </w:tcPr>
          <w:p w14:paraId="5EE5EA05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广告</w:t>
            </w:r>
          </w:p>
        </w:tc>
        <w:tc>
          <w:tcPr>
            <w:tcW w:w="5216" w:type="dxa"/>
          </w:tcPr>
          <w:p w14:paraId="70A1A011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小广小告</w:t>
            </w:r>
          </w:p>
        </w:tc>
      </w:tr>
      <w:tr w14:paraId="1742C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2" w:type="dxa"/>
            <w:shd w:val="clear" w:color="auto" w:fill="FAFAFA"/>
          </w:tcPr>
          <w:p w14:paraId="68A49122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大家好，我是 XX，今天给大家讲……</w:t>
            </w:r>
          </w:p>
        </w:tc>
        <w:tc>
          <w:tcPr>
            <w:tcW w:w="5216" w:type="dxa"/>
          </w:tcPr>
          <w:p w14:paraId="4460C0FE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直接说钩子（见第三章第 0 秒）</w:t>
            </w:r>
          </w:p>
        </w:tc>
      </w:tr>
      <w:tr w14:paraId="315A2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422" w:type="dxa"/>
            <w:shd w:val="clear" w:color="auto" w:fill="FAFAFA"/>
          </w:tcPr>
          <w:p w14:paraId="274BEB75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开场就提下单 / 买 / 优惠</w:t>
            </w:r>
          </w:p>
        </w:tc>
        <w:tc>
          <w:tcPr>
            <w:tcW w:w="5216" w:type="dxa"/>
          </w:tcPr>
          <w:p w14:paraId="63DB8380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留到最后 5 分钟再说</w:t>
            </w:r>
          </w:p>
        </w:tc>
      </w:tr>
    </w:tbl>
    <w:p w14:paraId="198199CE">
      <w:pPr>
        <w:spacing w:after="40"/>
      </w:pPr>
    </w:p>
    <w:p w14:paraId="6D2FEC57">
      <w:pPr>
        <w:pBdr>
          <w:bottom w:val="single" w:color="F0D6C8" w:sz="6" w:space="4"/>
        </w:pBdr>
        <w:spacing w:before="360" w:after="120"/>
      </w:pPr>
      <w:r>
        <w:rPr>
          <w:rFonts w:ascii="微软雅黑" w:hAnsi="微软雅黑" w:eastAsia="微软雅黑"/>
          <w:b/>
          <w:color w:val="E8703A"/>
          <w:sz w:val="31"/>
        </w:rPr>
        <w:t>附录二 · 常见翻车点自查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3"/>
        <w:gridCol w:w="3213"/>
        <w:gridCol w:w="3213"/>
      </w:tblGrid>
      <w:tr w14:paraId="73C21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8" w:type="dxa"/>
            <w:shd w:val="clear" w:color="auto" w:fill="FFF3EA"/>
          </w:tcPr>
          <w:p w14:paraId="51C1769C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E8703A"/>
                <w:sz w:val="19"/>
              </w:rPr>
              <w:t>翻车点</w:t>
            </w:r>
          </w:p>
        </w:tc>
        <w:tc>
          <w:tcPr>
            <w:tcW w:w="2608" w:type="dxa"/>
            <w:shd w:val="clear" w:color="auto" w:fill="FFF3EA"/>
          </w:tcPr>
          <w:p w14:paraId="7E20AD1C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E8703A"/>
                <w:sz w:val="19"/>
              </w:rPr>
              <w:t>后果</w:t>
            </w:r>
          </w:p>
        </w:tc>
        <w:tc>
          <w:tcPr>
            <w:tcW w:w="4422" w:type="dxa"/>
            <w:shd w:val="clear" w:color="auto" w:fill="FFF3EA"/>
          </w:tcPr>
          <w:p w14:paraId="2F35CE72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E8703A"/>
                <w:sz w:val="19"/>
              </w:rPr>
              <w:t>怎么避</w:t>
            </w:r>
          </w:p>
        </w:tc>
      </w:tr>
      <w:tr w14:paraId="10388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8" w:type="dxa"/>
            <w:shd w:val="clear" w:color="auto" w:fill="FAFAFA"/>
          </w:tcPr>
          <w:p w14:paraId="794EEF7D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开场先自我介绍</w:t>
            </w:r>
          </w:p>
        </w:tc>
        <w:tc>
          <w:tcPr>
            <w:tcW w:w="2608" w:type="dxa"/>
          </w:tcPr>
          <w:p w14:paraId="2748C88B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前 3 秒掉人，后面没推流</w:t>
            </w:r>
          </w:p>
        </w:tc>
        <w:tc>
          <w:tcPr>
            <w:tcW w:w="4422" w:type="dxa"/>
          </w:tcPr>
          <w:p w14:paraId="3FFDCEA5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直接说钩子，别寒暄</w:t>
            </w:r>
          </w:p>
        </w:tc>
      </w:tr>
      <w:tr w14:paraId="219FF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8" w:type="dxa"/>
            <w:shd w:val="clear" w:color="auto" w:fill="FAFAFA"/>
          </w:tcPr>
          <w:p w14:paraId="4A3EAEB0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画面静止、低头不说话</w:t>
            </w:r>
          </w:p>
        </w:tc>
        <w:tc>
          <w:tcPr>
            <w:tcW w:w="2608" w:type="dxa"/>
          </w:tcPr>
          <w:p w14:paraId="5D06110B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3 秒掉一半人</w:t>
            </w:r>
          </w:p>
        </w:tc>
        <w:tc>
          <w:tcPr>
            <w:tcW w:w="4422" w:type="dxa"/>
          </w:tcPr>
          <w:p w14:paraId="389B888B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手一直动：翻页、指、点屏幕</w:t>
            </w:r>
          </w:p>
        </w:tc>
      </w:tr>
      <w:tr w14:paraId="746CF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8" w:type="dxa"/>
            <w:shd w:val="clear" w:color="auto" w:fill="FAFAFA"/>
          </w:tcPr>
          <w:p w14:paraId="4C89DD56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说了"加微信"</w:t>
            </w:r>
          </w:p>
        </w:tc>
        <w:tc>
          <w:tcPr>
            <w:tcW w:w="2608" w:type="dxa"/>
          </w:tcPr>
          <w:p w14:paraId="1BF1F9A7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限流，严重断播</w:t>
            </w:r>
          </w:p>
        </w:tc>
        <w:tc>
          <w:tcPr>
            <w:tcW w:w="4422" w:type="dxa"/>
          </w:tcPr>
          <w:p w14:paraId="4D90C24C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只说"进粉丝群"</w:t>
            </w:r>
          </w:p>
        </w:tc>
      </w:tr>
      <w:tr w14:paraId="1AD0E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8" w:type="dxa"/>
            <w:shd w:val="clear" w:color="auto" w:fill="FAFAFA"/>
          </w:tcPr>
          <w:p w14:paraId="5B7EAAE7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说漏了 APP 名字 / 说了"下载"</w:t>
            </w:r>
          </w:p>
        </w:tc>
        <w:tc>
          <w:tcPr>
            <w:tcW w:w="2608" w:type="dxa"/>
          </w:tcPr>
          <w:p w14:paraId="678EA777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限流，给站外导流</w:t>
            </w:r>
          </w:p>
        </w:tc>
        <w:tc>
          <w:tcPr>
            <w:tcW w:w="4422" w:type="dxa"/>
          </w:tcPr>
          <w:p w14:paraId="7F6B564F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不管谁问都回"进群自取"</w:t>
            </w:r>
          </w:p>
        </w:tc>
      </w:tr>
      <w:tr w14:paraId="46399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8" w:type="dxa"/>
            <w:shd w:val="clear" w:color="auto" w:fill="FAFAFA"/>
          </w:tcPr>
          <w:p w14:paraId="59ED19E0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镜头扫过 APP 首页 / 图标</w:t>
            </w:r>
          </w:p>
        </w:tc>
        <w:tc>
          <w:tcPr>
            <w:tcW w:w="2608" w:type="dxa"/>
          </w:tcPr>
          <w:p w14:paraId="7EEFADBC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画面证据，直接判导流</w:t>
            </w:r>
          </w:p>
        </w:tc>
        <w:tc>
          <w:tcPr>
            <w:tcW w:w="4422" w:type="dxa"/>
          </w:tcPr>
          <w:p w14:paraId="390AD997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提前停在播放页，别在镜头前切</w:t>
            </w:r>
          </w:p>
        </w:tc>
      </w:tr>
      <w:tr w14:paraId="62907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8" w:type="dxa"/>
            <w:shd w:val="clear" w:color="auto" w:fill="FAFAFA"/>
          </w:tcPr>
          <w:p w14:paraId="08D62A33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一上来就催下单</w:t>
            </w:r>
          </w:p>
        </w:tc>
        <w:tc>
          <w:tcPr>
            <w:tcW w:w="2608" w:type="dxa"/>
          </w:tcPr>
          <w:p w14:paraId="10A292E0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人全跑光</w:t>
            </w:r>
          </w:p>
        </w:tc>
        <w:tc>
          <w:tcPr>
            <w:tcW w:w="4422" w:type="dxa"/>
          </w:tcPr>
          <w:p w14:paraId="39CF6139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前 35 分钟只给内容</w:t>
            </w:r>
          </w:p>
        </w:tc>
      </w:tr>
      <w:tr w14:paraId="26A7B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8" w:type="dxa"/>
            <w:shd w:val="clear" w:color="auto" w:fill="FAFAFA"/>
          </w:tcPr>
          <w:p w14:paraId="44956308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只讲台词本</w:t>
            </w:r>
          </w:p>
        </w:tc>
        <w:tc>
          <w:tcPr>
            <w:tcW w:w="2608" w:type="dxa"/>
          </w:tcPr>
          <w:p w14:paraId="01D8B7F2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像卖书的</w:t>
            </w:r>
          </w:p>
        </w:tc>
        <w:tc>
          <w:tcPr>
            <w:tcW w:w="4422" w:type="dxa"/>
          </w:tcPr>
          <w:p w14:paraId="3CEADE58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台词本 ↔ 平板演示来回切</w:t>
            </w:r>
          </w:p>
        </w:tc>
      </w:tr>
      <w:tr w14:paraId="432B6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8" w:type="dxa"/>
            <w:shd w:val="clear" w:color="auto" w:fill="FAFAFA"/>
          </w:tcPr>
          <w:p w14:paraId="1B1809A6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评论没人回</w:t>
            </w:r>
          </w:p>
        </w:tc>
        <w:tc>
          <w:tcPr>
            <w:tcW w:w="2608" w:type="dxa"/>
          </w:tcPr>
          <w:p w14:paraId="55BD29B9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互动率上不去，不推流</w:t>
            </w:r>
          </w:p>
        </w:tc>
        <w:tc>
          <w:tcPr>
            <w:tcW w:w="4422" w:type="dxa"/>
          </w:tcPr>
          <w:p w14:paraId="71F28D22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看到就念名字回一句</w:t>
            </w:r>
          </w:p>
        </w:tc>
      </w:tr>
      <w:tr w14:paraId="6096E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8" w:type="dxa"/>
            <w:shd w:val="clear" w:color="auto" w:fill="FAFAFA"/>
          </w:tcPr>
          <w:p w14:paraId="138A841F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/>
                <w:color w:val="2B2B2B"/>
                <w:sz w:val="19"/>
              </w:rPr>
              <w:t>灯太暗 / 反光</w:t>
            </w:r>
          </w:p>
        </w:tc>
        <w:tc>
          <w:tcPr>
            <w:tcW w:w="2608" w:type="dxa"/>
          </w:tcPr>
          <w:p w14:paraId="11919B31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画面糊，人不愿停</w:t>
            </w:r>
          </w:p>
        </w:tc>
        <w:tc>
          <w:tcPr>
            <w:tcW w:w="4422" w:type="dxa"/>
          </w:tcPr>
          <w:p w14:paraId="50579F08">
            <w:pPr>
              <w:spacing w:before="40" w:after="40" w:line="312" w:lineRule="auto"/>
            </w:pPr>
            <w:r>
              <w:rPr>
                <w:rFonts w:ascii="微软雅黑" w:hAnsi="微软雅黑" w:eastAsia="微软雅黑"/>
                <w:b w:val="0"/>
                <w:color w:val="2B2B2B"/>
                <w:sz w:val="19"/>
              </w:rPr>
              <w:t>台灯侧打，别用吸顶灯</w:t>
            </w:r>
          </w:p>
        </w:tc>
      </w:tr>
    </w:tbl>
    <w:p w14:paraId="7E664976">
      <w:pPr>
        <w:spacing w:after="40"/>
      </w:pPr>
    </w:p>
    <w:p w14:paraId="5E606257">
      <w:pPr>
        <w:spacing w:before="240" w:after="120" w:line="360" w:lineRule="auto"/>
      </w:pPr>
      <w:r>
        <w:rPr>
          <w:rFonts w:ascii="微软雅黑" w:hAnsi="微软雅黑" w:eastAsia="微软雅黑"/>
          <w:b w:val="0"/>
          <w:color w:val="2B2B2B"/>
          <w:sz w:val="21"/>
        </w:rPr>
        <w:t>这套流程看着长，其实就是五步：摆好东西 → 开场留人 → 照着话术讲 → 引导进群自取 → 最后 5 分钟逼单。</w:t>
      </w:r>
    </w:p>
    <w:p w14:paraId="7893F882">
      <w:pPr>
        <w:spacing w:before="0" w:after="80" w:line="360" w:lineRule="auto"/>
      </w:pPr>
      <w:r>
        <w:rPr>
          <w:rFonts w:ascii="微软雅黑" w:hAnsi="微软雅黑" w:eastAsia="微软雅黑"/>
          <w:b w:val="0"/>
          <w:color w:val="2B2B2B"/>
          <w:sz w:val="21"/>
        </w:rPr>
        <w:t>第一次都会手忙脚乱，播第二次就顺了。今天谁先开播，把直播截图甩群里，我给你置顶 🌟</w:t>
      </w:r>
    </w:p>
    <w:p w14:paraId="1932C102">
      <w:pPr>
        <w:spacing w:before="0" w:after="120" w:line="360" w:lineRule="auto"/>
      </w:pPr>
      <w:r>
        <w:rPr>
          <w:rFonts w:ascii="微软雅黑" w:hAnsi="微软雅黑" w:eastAsia="微软雅黑"/>
          <w:b/>
          <w:color w:val="E8703A"/>
          <w:sz w:val="21"/>
        </w:rPr>
        <w:t>卡在哪一步的，直接在群里说，我单独教你 💪</w:t>
      </w:r>
    </w:p>
    <w:sectPr>
      <w:pgSz w:w="11906" w:h="16838"/>
      <w:pgMar w:top="1134" w:right="1134" w:bottom="1020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918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360" w:lineRule="auto"/>
    </w:pPr>
    <w:rPr>
      <w:rFonts w:ascii="微软雅黑" w:hAnsi="微软雅黑" w:eastAsia="微软雅黑" w:cstheme="minorBidi"/>
      <w:color w:val="2B2B2B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6245</Words>
  <Characters>6414</Characters>
  <Lines>0</Lines>
  <Paragraphs>0</Paragraphs>
  <TotalTime>3</TotalTime>
  <ScaleCrop>false</ScaleCrop>
  <LinksUpToDate>false</LinksUpToDate>
  <CharactersWithSpaces>6896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独</cp:lastModifiedBy>
  <dcterms:modified xsi:type="dcterms:W3CDTF">2026-10-09T05:57:52Z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eyJoZGlkIjoiZDkwYjExNDgzZWM3NzM0YjBhYjdiYzNjNGEwNDQ5NGQiLCJ1c2VySWQiOiIxMDA3Njc3MDAwIn0=</vt:lpwstr>
  </property>
  <property fmtid="{D5CDD505-2E9C-101B-9397-08002B2CF9AE}" pid="3" name="KSOProductBuildVer">
    <vt:lpwstr>2052-12.1.0.28505</vt:lpwstr>
  </property>
  <property fmtid="{D5CDD505-2E9C-101B-9397-08002B2CF9AE}" pid="4" name="ICV">
    <vt:lpwstr>F0C6F4903879408B9F23E536FFE375F1_12</vt:lpwstr>
  </property>
</Properties>
</file>